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39e" w14:textId="aab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по подготовке профессионально-технических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2011 года № 298. Утратило силу постановлением Правительства Республики Казахстан от 31 августа 2017 года № 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2011 года № 1158 "О мерах по реализации Послания Главы государства народу Казахстана от 28 января 2011 года "Построим будущее вместе!"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Национальный совет по подготовке профессионально-технических кадров (далее - Национальный совет).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совете;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совета.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1211 "О создании Республиканского совета по развитию технического и профессионального образования и подготовке кадров при Правительстве Республики Казахстан";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2010 года № 1124 "О внесении изменений и дополнений в постановление Правительства Республики Казахстан от 11 августа 2009 года № 1211".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№ 298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Национальном совете по подготовке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профессионально-технических кадров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совет по подготовке профессионально-технических кадров (далее - Совет) является консультативно-совещательным органом при Правительстве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содействие реализации государственной политики в области развития трудовых ресурсов и координации работы по обеспечению отраслей экономики квалифицированными кадрами на республиканском уровне.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 Республики Казахстан, международными договорами Республики Казахстан, а также настоящим Положением.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права Совета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является выработка предложений по: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содействию реализации государственной политики по подготовке и переподготовке квалифицированных кадров;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 рекомендаций по приоритетным направлениям развития технического и профессионального образования;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рекомендаций по координации вопросов кадрового обеспечения экономики;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созданию единой национальной квалификационной системы;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созданию благоприятных правовых и инвестиционных условий для обеспечения экономики квалифицированными кадрами;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участия работодателей в подготовке и переподготовке кадров;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планированию и прогнозированию потребности рынка труда в квалифицированных кадрах для формирования государственного образовательного заказа на подготовку кадров;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модернизации структуры и содержания технического и профессионального образования;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улучшению качества подготовки кадров;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совершенствованию систем управления и финансированию технического и профессионального образования;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участию отраслевых государственных органов, профессиональных объединений, работодателей в подготовке кадров, разработке профессиональных стандартов, оценке квалификаций специалистов;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организации профессиональной практики обучающихся и трудоустройству выпускников.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своими задачами Совет: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Правительство Республики Казахстан по реализации государственной политики в сфере подготовки и переподготовки кадров;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рекомендации по вопросам обеспечения экономики квалифицированными кадрами;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приглашает для участия в заседаниях Совета представителей уполномоченных государственных органов Республики Казахстан, экспертных и рабочих групп и иных заинтересованных организаций;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государственными органами и организациями по вопросам, входящим в компетенцию Совета.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деятельности Совета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 - Заместитель Премьер-Министра Республики Казахстан, который руководит его деятельностью, председательствует на заседаниях и утверждает его план работы, осуществляет общий контроль над реализацией его решений.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 Совета.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Состав Совета формируется из числа членов Правительства Республики Казахстан, депутатов Мажилиса, Сената Парламента Республики Казахстан, руководителей государственных институтов развития, ассоциаций работодателей, органов образования, профсоюзов, руководителей региональных советов по развитию технического и профессионального образования и подготовке кадров. Члены Совета осуществляют свою деятельность на общественных началах.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Совета проводятся не реже одного раза в полугодие и считаются правомочными, если на них присутствуют не менее двух третей от общего числа его членов. Решения Совета принимаются большинством голосов от общего числа членов Совета, принявших участие в заседании.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 могут получать информацию о деятельности Совета, принятых решениях, а также вносить на обсуждение любые вопросы в пределах компетенции Совета.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Совета обладают равными правами при обсуждении рассматриваемых на заседании вопросов.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Рабочим органом Совета в целях реализации поставленных перед ним задач создаются рабочие группы Совета.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11-1. Рабочим органом Совета является Министерство образования и науки Республики Казахстан.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Рабочий орган Совета: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 предложений для рассмотрения на Совете. </w:t>
      </w:r>
      <w:r>
        <w:rPr>
          <w:rFonts w:ascii="Times New Roman"/>
          <w:b w:val="false"/>
          <w:i w:val="false"/>
          <w:color w:val="000000"/>
          <w:sz w:val="28"/>
        </w:rPr>
        <w:t>Предложения в рабочий орган для рассмотрения на Совете могут вносить государственные органы и иные организации. При этом предложения не должны носить индивидуальный характер;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 координирует выполнение решений Совета;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привлеченных к деятельности Совета специалистов и экспертов.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проведения заседания Совета секретарь Совета оформляет протокол. Секретарь не является членом Совета.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Для координации вопросов кадрового обеспечения отраслей экономики при центральных уполномоченных органах будут созданы отраслевые советы.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координации вопросов кадрового обеспечения на региональном уровне при местных исполнительных органах будут созданы региональные советы.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отраслевых и региональных советов будет подотчетна Совету.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17-1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Прекращения деятельности Совета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прекращения деятельности Совета является решение Правительства Республики Казахстан.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№ 293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совета по подготовке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профессионально-технических кадров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вице-президент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"Холдинг "Кәсіпқор"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инфокоммуникационный холдинг "Зерде"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горнорудная компания "Тау Кен Самрук"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президент компании акционерного общества "Национальная компания "Казахстан инжиниринг"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"Национальная атомная компания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Ассоциации предприятий легкой промышленности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"Профессиональный союз работников образования и науки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"Казахстанский Совет иностранных инвесторов"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"ENRC Kazakhstan"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правления Казахстанской ассоциации предпринимателей "КАЗКА"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"Корпорация "Казахмыс"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Алматинской академии экономики и статистики, представитель Ассоциации организаций профессионального образования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"Казахстанская компания по управлению электрическими сетями "KEGOC"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Казахстанской туристской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Ассоциации предпринимателей морского транспорта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объединения юридических лиц "Ассоциация судовладельцев и предпринимателей морской индустрии"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