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a93e" w14:textId="35a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2008 года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2009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2009 год расчеты потребности, в пределах которой осуществляется их оборот юридическими лицами, имеющими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2008 года № 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потребности Республики Казахстан в наркотических средствах, психотропных веществах и прекурсорах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Годовые исчисления потребностей в наркотических средствах, объемы изготовления синтетических наркотиков, объемы производства опия и культивирования опийного мака для целей иных, чем производство опия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 от 25 марта 1972 года о поправках к Единой конвенции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наркотических средствах 1961 года: статьи 5 и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605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 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2009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Исагалиев Аскар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Калидолдаевич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ПОДПИСЬ: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Исчисления относятся к 2009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ПРИМЕЧАНИЯ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9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E-mail: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 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Page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Часть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81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57387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стоматологов: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ветеринаров: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9900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аптек: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больниц: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Общее число больничных коек: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119552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 ИЗЛОЖЕНИЕ МЕТОДА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Метод для установления исчислений - эмпирический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1013"/>
        <w:gridCol w:w="1373"/>
        <w:gridCol w:w="693"/>
        <w:gridCol w:w="973"/>
        <w:gridCol w:w="793"/>
        <w:gridCol w:w="1173"/>
        <w:gridCol w:w="853"/>
        <w:gridCol w:w="1073"/>
        <w:gridCol w:w="613"/>
        <w:gridCol w:w="1373"/>
        <w:gridCol w:w="813"/>
        <w:gridCol w:w="1053"/>
      </w:tblGrid>
      <w:tr>
        <w:trPr>
          <w:trHeight w:val="9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должно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 по состоянию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ли эти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59,05765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Часть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Годовые исчисления объема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(КАСАЕТСЯ ЛИШЬ ТЕХ СТРАН И ТЕРРИТОРИЙ, В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РАЗРЕШАЕТСЯ ИЗГОТОВЛЕНИЕ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НАРКОТИЧЕСКИХ СРЕДСТВ)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 Дигидроэторфин    Метазоцин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 Дименоксадол      Метадон   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 Димефепетанол     Метадон,  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 Диметилтиамбутен  Морамид,       Ремифентанил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Альфацетиметадол Диоксафетил       Морферидин 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бутират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 Дипипанон         Норациметадол 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 Дифеноксилат      Норлеворфанол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 Дифеноксин        Норметадон    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 Диэтилтиамбутен   Норпипанон 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 Дротабанол        Петидин 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 Изометадон        Петидин,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 Кетобемидон       Петидин,  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 Клонитазен        Петидин,  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 Левометорфан      Пиминодин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 Левоморамид       Пиритрамид     Этилметилтиамбутен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 Левофенацилморфан Прогептазин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 Леворфанол        Проперидин     Этоксеридин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753"/>
        <w:gridCol w:w="1733"/>
        <w:gridCol w:w="1273"/>
        <w:gridCol w:w="1313"/>
        <w:gridCol w:w="1393"/>
        <w:gridCol w:w="1533"/>
        <w:gridCol w:w="1513"/>
      </w:tblGrid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изготовлять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синтетические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наркотические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синтетических наркотических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средств, которые будут изготовлены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каждом из промышленных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сифен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силат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B/Р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поправки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годовых потребностей для медицинских и научных целей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 веществах, включенных в списки II, III и IV Конвенции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психотропных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Резолюция 1981/7 и 1991/44 Экономического и Социального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3"/>
      </w:tblGrid>
      <w:tr>
        <w:trPr>
          <w:trHeight w:val="450" w:hRule="atLeast"/>
        </w:trPr>
        <w:tc>
          <w:tcPr>
            <w:tcW w:w="1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2009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Исагалиев Аскар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Калидолдаевич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ПОДПИСЬ: 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Оценка относится к 2009 календарному году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3"/>
      </w:tblGrid>
      <w:tr>
        <w:trPr>
          <w:trHeight w:val="450" w:hRule="atLeast"/>
        </w:trPr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Настоящая оценка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http.//www.incd.org/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Годовой спрос на внутренние 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лет, если за этот период не поступит каких-либо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поправок. Количество, необходимое для экспорта, следует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отдельно. Если они включены, просьба указать.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Оценки потребностей в веществах, включенных в 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933"/>
        <w:gridCol w:w="2053"/>
      </w:tblGrid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Метилфенидат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933"/>
        <w:gridCol w:w="2053"/>
      </w:tblGrid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494,01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139,703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178,35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883,24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709,9125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Годовые исчисления потребности в прекурсорах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45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ДАТА: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2009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 Исагалиев Аскар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Калидолдаевич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ПОДПИСЬ: 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Исчисления относятся к 2009 календарному году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E-mail: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Internet address: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Перечень 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153"/>
        <w:gridCol w:w="2813"/>
      </w:tblGrid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Перечень II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2473"/>
        <w:gridCol w:w="1853"/>
      </w:tblGrid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37648,05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9059336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1516651367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46380074,18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858609,928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Фенилуксусная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289715,8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