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a89f" w14:textId="85da8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декабря 2003 года N 1251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861. Утратило силу постановлением Правительства Республики Казахстан от 28 августа 2017 года № 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28.08.2017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2003 года N 1251 "О создании Межведомственной комиссии по международному гуманитарному праву и международным договорам по правам человека" (САПП Республики Казахстан, 2003 г., N 46, ст. 516)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Межведомственной комиссии по международному гуманитарному праву и международным договорам по правам человека, утвержденный указанным постановлением, изложить в редакции согласно приложению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октября 2007 года N 861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2003 года N 1251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Межведомственной комиссии по международному гуманитарному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праву и международным договорам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Тажин                       - Министр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Муханбетказиевич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Казыханов                   - заместитель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Хозеевич                Республики Казахстан,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Ташибаев                    - директор Департамента международных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Мурат Сейтжанович             организаций и многостороннего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сотрудничества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иностранных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Айтжанова                  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Жанар Сейдахметовна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Абишев                      - Секретарь Комиссии по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Тастемир Даутович             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Бабакумаров                 - вице-министр культуры 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 Жалбакович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                    - председатель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       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- Главный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государственный санитарный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Ваисов                      - заместитель Генерального прокурора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Мерей Курманович  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Джанасаев                   - заместитель Министра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Бахытжанович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Джарбусынова                - Посол по особым поручениям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Мадина Бейнешовна            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Калюжный                    - Руководитель Национального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Вячеслав Афанасьевич          по правам человека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Курманов                    - вице-министр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Мухаметкаримович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Кусаинов                    - вице-министр экономики и бюджетного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Апсеметович            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Куставлетов                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Рашитович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Наубетова                   - главный инспектор Секретариата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Рашида Ароновна               Национальной комиссии по делам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и гендерной политике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Сарсембаев                  - вице-министр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Зейнулла Сакенович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Шамшидинова                 - вице-министр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Куляш Ногатаевна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                   - вице-министр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Алик Жаткамбаевич            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