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84b2c" w14:textId="9d84b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лимитов на изъятие объектов животного мира на 2007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2006 года N 1310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9 июля 2004 года "Об охране, воспроизводстве и использовании животного мира"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лимиты на изъятие объектов животного мира на 2007 год.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и охотничьего хозяйства Министерства сельского хозяйства Республики Казахстан распределить квоты на изъятия объектов животного мира между пользователями животным миром на основании утвержденных лимитов.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Исполняющий обязанности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 Премьер-Министра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Утверждены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2006 года N 1310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Лимиты на изъятие объектов животного мира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2007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(особей)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3113"/>
        <w:gridCol w:w="1273"/>
        <w:gridCol w:w="1553"/>
        <w:gridCol w:w="1573"/>
        <w:gridCol w:w="1413"/>
        <w:gridCol w:w="2113"/>
        <w:gridCol w:w="1673"/>
      </w:tblGrid>
      <w:tr>
        <w:trPr>
          <w:trHeight w:val="45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областей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Виды животных (кроме редких и находящихся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под угрозой исчезновения видов)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Лось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Благо-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родный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олень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Сибир-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ская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косуля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Кабан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Сибирский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горный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козел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Бурый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медведь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станская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станская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3230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 (особей)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2"/>
        <w:gridCol w:w="2765"/>
        <w:gridCol w:w="1223"/>
        <w:gridCol w:w="1655"/>
        <w:gridCol w:w="1469"/>
        <w:gridCol w:w="1064"/>
        <w:gridCol w:w="1107"/>
        <w:gridCol w:w="1142"/>
        <w:gridCol w:w="1130"/>
        <w:gridCol w:w="1703"/>
      </w:tblGrid>
      <w:tr>
        <w:trPr>
          <w:trHeight w:val="450" w:hRule="atLeast"/>
        </w:trPr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областей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Виды животных (кроме редких и находящихся под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угрозой исчезновения видов)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Сурок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Ондатра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Соболь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Реч-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бобр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Ли-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сица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Кор-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Заяц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Амери-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канская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норка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13400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8560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184380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
</w:t>
            </w:r>
          </w:p>
        </w:tc>
      </w:tr>
      <w:tr>
        <w:trPr>
          <w:trHeight w:val="45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9310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станская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10860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10425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станская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54060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227380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22101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6770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176000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(особей)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4"/>
        <w:gridCol w:w="2776"/>
        <w:gridCol w:w="1476"/>
        <w:gridCol w:w="1281"/>
        <w:gridCol w:w="1473"/>
        <w:gridCol w:w="1281"/>
        <w:gridCol w:w="1239"/>
        <w:gridCol w:w="1473"/>
        <w:gridCol w:w="1021"/>
        <w:gridCol w:w="1236"/>
      </w:tblGrid>
      <w:tr>
        <w:trPr>
          <w:trHeight w:val="450" w:hRule="atLeast"/>
        </w:trPr>
        <w:tc>
          <w:tcPr>
            <w:tcW w:w="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областей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Виды животных (кроме редких и находящихся под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угрозой исчезновения видов)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Барсук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Белка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Горно-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стай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Степ-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хорек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Солон-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Рысь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Выдра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станская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станская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3320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3687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(особей)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2"/>
        <w:gridCol w:w="2768"/>
        <w:gridCol w:w="1227"/>
        <w:gridCol w:w="1246"/>
        <w:gridCol w:w="1578"/>
        <w:gridCol w:w="1438"/>
        <w:gridCol w:w="1691"/>
        <w:gridCol w:w="1642"/>
        <w:gridCol w:w="1668"/>
      </w:tblGrid>
      <w:tr>
        <w:trPr>
          <w:trHeight w:val="450" w:hRule="atLeast"/>
        </w:trPr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областей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Виды животных (кроме редких и находящихся под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угрозой исчезновения видов)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Гусь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Утка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Лысуха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Кулик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Тетерев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Глухарь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Рябчик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63733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64566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21600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47514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32280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4855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203806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6923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62200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72200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22680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
</w:t>
            </w:r>
          </w:p>
        </w:tc>
      </w:tr>
      <w:tr>
        <w:trPr>
          <w:trHeight w:val="45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22880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24120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82120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68000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84000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станская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78500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станская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20750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213846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931966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199750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15165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33800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4380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(особей)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2853"/>
        <w:gridCol w:w="1413"/>
        <w:gridCol w:w="1273"/>
        <w:gridCol w:w="2193"/>
        <w:gridCol w:w="1573"/>
        <w:gridCol w:w="1813"/>
        <w:gridCol w:w="1593"/>
      </w:tblGrid>
      <w:tr>
        <w:trPr>
          <w:trHeight w:val="45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областей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Виды животных (кроме редких и находящихся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под угрозой исчезновения видов)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Фазан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Куропатка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Кеклик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Перепел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Голубь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45240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10370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28040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40120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7220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11370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16640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станская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станская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55505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71241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88770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66290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87800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