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86f93" w14:textId="c586f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
от 8 декабря 2004 года N 1289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ноября 2005 года N 1105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8 декабря 2004 года N 1289 "О реализации Закона Республики Казахстан "О республиканском бюджете на 2005 год"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"1293604785" заменить цифрами "1340807094";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"1153442506" заменить цифрами "1200644815";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"1266710623" заменить цифрами "1313913192";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"26894162" заменить цифрами "26893902";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"92655838" заменить цифрами "92655578";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"9572273" заменить цифрами "9572533";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 "Доходы":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"1293604785" заменить цифрами "1340807094";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1 "Налоговые поступления":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"1153442506" заменить цифрами "1200644815";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классе 01 "Подоходный налог" цифры "562337436" заменить цифрами "601518705";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 "Корпоративный подоходный налог" цифры "562337436" заменить цифрами "601518705";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специфике 05 "Корпоративный подоходный налог с юридических лиц-организаций сырьевого сектора по перечню, устанавливаемому Правительством Республики Казахстан" цифры "106057838" заменить цифрами "144944105";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специфике 06 "Корпоративный подоходный налог с юридических лиц-резидентов, удерживаемый у источника выплаты организациями сырьевого сектора по перечню, устанавливаемому Правительством Республики Казахстан" цифры "5967501" заменить цифрами "5974674";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специфике 07 "Корпоративный подоходный налог с юридических лиц-нерезидентов, удерживаемый у источника выплаты организациями сырьевого сектора по перечню, устанавливаемому Правительством Республики Казахстан" цифры "42500248" заменить цифрами "42788077";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классе 05 "Внутренние налоги на товары, работы и услуги" цифры "527082310" заменить цифрами "535103350";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3 "Поступления за использование природных и других ресурсов" цифры "224454343" заменить цифрами "232475383";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специфике 26 "Роялти от организаций сырьевого сектора (юридических лиц по перечню, устанавливаемому Правительством Республики Казахстан)" цифры "27397592" заменить цифрами "32206601";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специфике 28 "Доля Республики Казахстан по разделу продукции по заключенным контрактам от организаций сырьевого сектора (юридических лиц по перечню, устанавливаемому Правительством Республики Казахстан)" цифры "17432507" заменить цифрами "20644538";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 "Затраты":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"1266710623" заменить цифрами "1313913192";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15 "Официальные трансферты" цифры "217035972" заменить цифрами "264238541";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подфункции 01 "Официальные трансферты" цифры "217035972" заменить цифрами "264238541";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217 "Министерство финансов Республики Казахстан" цифры "217035972" заменить цифрами "264238541";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066 "Официальные трансферты, передаваемые из республиканского бюджета в Национальный фонд" цифры "84008431" заменить цифрами "131211000";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101 "Официальные трансферты за счет сверхплановых налоговых поступлений от организаций сырьевого сектора" цифры "62778433" заменить цифрами "109980742";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102 "Официальные трансферты за счет сверхплановых поступлений от приватизации государственного имущества, находящегося в республиканской собственности и относящегося к горнодобывающей и обрабатывающей отраслям" цифры "7572273" заменить цифрами "7572533";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III "Операционное сальдо" цифры "26894162" заменить цифрами "26893902";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V "Сальдо по операциям с финансовыми активами":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"92655838" заменить цифрами "92655578";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"Поступления от продажи финансовых активов государства" цифры "9572273" заменить цифрами "9572533";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6 "Поступления от продажи финансовых активов государства" цифры "9572273" заменить цифрами "9572533";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классе 01 "Поступления от продажи финансовых активов государства" цифры "9572273" заменить цифрами "9572533";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подклассе 1 "Поступления от продажи финансовых активов внутри страны" цифры "9572273" заменить цифрами "9572533";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специфике 03 "Поступления от приватизации государственного имущества, находящегося в республиканской собственности и относящегося к горнодобывающей и обрабатывающей отраслям" цифры "7572273" заменить цифрами "7572533".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