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7f3" w14:textId="d2a3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социально-экономическому развитию Западно-Казахстанской области на период до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последовательного развития основных отраслей экономики и повышения уровня жизни населения Западно-Казахстанской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дополнительных мер по социально-экономическому развитию Западно-Казахстанской области на период до 2005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Первого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20 февраля 2001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дополнительных мер по социально-экономическому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развитию Западно-Казахстанской области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мероприятий  !Форма завершения !Исполнители !Сроки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                 !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 !        3        !      4     !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 и налоги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Провести инвентаризацию    Информация в      МГД, аким    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задолженностей ликви-      Правительство     области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дированных предприятий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налогам и другим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обязательным платежам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 и произвести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списание и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Сельское хозяйство, экология и природные ресурсы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Подготовить материалы,     Заявка            Аким    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обосновывающие включение   Министерству      области,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Программу государствен-  экономики и   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инвестиций на          торговли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2002-2004 годы проектов    включение в ПГИ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строительству: 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полигона токсично-       с установленными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бытовых отходов в        процедурами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г.Уральске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п.Дарьинск;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биопруда N 2 на балке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"Безластичная"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Подготовить проект         Проект            МПРОС,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межправительственного      межправитель-     МИД,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с Российской    ственного         МЮ,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Федерацией об исполь-      соглашения  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зовании трансграничных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 Большой и Малый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Узень и проработать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стороной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Оборонный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Рассмотреть целе-          Предложение в     МЭТ,  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сообразность разработки    Правительство     КНБ (по      2001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развития         Республики       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Кораблестроения на         Казахстан         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2001-2005 гг., при                           МО,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этом учесть возможность                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в ее реализации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"Уральский завод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"Зенит" и ОАО 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"Гидроприбор"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Включить оборонные заводы  Проект            МЭТ,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ОАО "Уральский завод       Постановления     МО,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"Зенит", ОАО "Завод        Правительства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"Омега", ОАО "Завод        Республики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"Металлист" в Перечень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конверсионных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Инфраструктура, транспорт и связь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Подготовить материалы,     Заявка            Аким      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обосновывающие включение   Министерству      области,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Программу государствен-  экономики и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инвестиций на 2002-    торговли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2004 годы проекта по       включение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завершению строительства   ПГИ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мостового перехода через  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реку Урал в районе         с установлен-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Меловых горок              ными процедурами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Подготовить материалы,     Заявка            Аким      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обосновывающие включение   Министерству      области,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Программу государствен-  экономики и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инвестиций на 2002-    торговли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2004 годы проекта по       включение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строительству моста через  ПГИ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Кушумский канал на авто-  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дороге Уральск-Атырау      с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ными процедурами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Подготовить материалы,     Заявка            Аким     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обосновывающие включение   Министерству      области,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Программу государствен-  экономики и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инвестиций на 2002-    торговли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2004 годы проекта по       включение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строительству автодороги   ПГИ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Богатырево-Мирон-Березино-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Бозобе-Казталовка с        с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мостовым переходом через   ными процедурами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реку Большой Узень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Передать из коммунальной   Проект            МТК, МФ,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собственности в            постановления     аким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республиканскую следующие  Правительства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участки автодорог с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мостами и путепроводами,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являющиеся составной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частью автодорог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"Самара-Шымкент" с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261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"Уральск-Атырау" с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ЗК-27 "Уральск-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Кирсаново" с 0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1,2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подъезд к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через Меловые горки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завод СМО, с путе-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проводом через железную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дорогу на ст. Уральск-2,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21 по 29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подъезд к Уральской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сельхозопытной станции,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включая мост через реку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Чаган, с 0 по 9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Включить в Перечень        Проект            МТК,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дорог        постановления     аким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общего пользования         Правительства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 значения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утвержденный постано-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5 декабря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1809,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дороги: Уральск-Кирсаново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(83 км), Казталовка-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Джаныбек (162 км), Чапаев-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Джангала-Сайхин (408 км),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Аксай-Чингирлау (86 км)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