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017c" w14:textId="3300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единовременных выплатах спортсменам Республики Казахстан - победителям, призерам XXVII Олимпийских игр 2000 года в городе Сиднее (Австралия) и их тренерам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2000 года N 1510. Утратило силу постановлением Правительства Республики Казахстан от 12 мая 2009 года № 691</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12.05.2009 № 691.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поощрения спортсменов Республики Казахстан - победителей, призеров XXVII Олимпийских игр 2000 года в городе Сиднее (Австралия) и их тренеров Правительство Республики Казахстан постановляет: 
</w:t>
      </w:r>
      <w:r>
        <w:br/>
      </w:r>
      <w:r>
        <w:rPr>
          <w:rFonts w:ascii="Times New Roman"/>
          <w:b w:val="false"/>
          <w:i w:val="false"/>
          <w:color w:val="000000"/>
          <w:sz w:val="28"/>
        </w:rPr>
        <w:t>
      1. Выделить Агентству Республики Казахстан по туризму и спорту из резерва Правительства Республики Казахстан,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 165474000 (сто шестьдесят пять миллионов четыреста семьдесят четыре тысячи) тенге для осуществления единовременных выплат победителям, призерам Олимпийских игр в городе Сиднее (Австралия) и их тренерам согласно приложению в размерах, определенных постановлением Правительства Республики Казахстан от 22 декабря 1999 года N 1956. 
</w:t>
      </w:r>
      <w:r>
        <w:br/>
      </w:r>
      <w:r>
        <w:rPr>
          <w:rFonts w:ascii="Times New Roman"/>
          <w:b w:val="false"/>
          <w:i w:val="false"/>
          <w:color w:val="000000"/>
          <w:sz w:val="28"/>
        </w:rPr>
        <w:t>
      Сноска. В пункт 1 внесены изменения - постановлением Правительства РК от 13 октября 2000 года N 1525 
</w:t>
      </w:r>
      <w:r>
        <w:rPr>
          <w:rFonts w:ascii="Times New Roman"/>
          <w:b w:val="false"/>
          <w:i w:val="false"/>
          <w:color w:val="000000"/>
          <w:sz w:val="28"/>
        </w:rPr>
        <w:t xml:space="preserve"> P001525_ </w:t>
      </w:r>
      <w:r>
        <w:rPr>
          <w:rFonts w:ascii="Times New Roman"/>
          <w:b w:val="false"/>
          <w:i w:val="false"/>
          <w:color w:val="000000"/>
          <w:sz w:val="28"/>
        </w:rPr>
        <w:t>
 . 
</w:t>
      </w:r>
      <w:r>
        <w:br/>
      </w:r>
      <w:r>
        <w:rPr>
          <w:rFonts w:ascii="Times New Roman"/>
          <w:b w:val="false"/>
          <w:i w:val="false"/>
          <w:color w:val="000000"/>
          <w:sz w:val="28"/>
        </w:rPr>
        <w:t>
      2. Внести в постановление Правительства Республики Казахстан от 22 декабря 1999 года N 1956 
</w:t>
      </w:r>
      <w:r>
        <w:rPr>
          <w:rFonts w:ascii="Times New Roman"/>
          <w:b w:val="false"/>
          <w:i w:val="false"/>
          <w:color w:val="000000"/>
          <w:sz w:val="28"/>
        </w:rPr>
        <w:t xml:space="preserve"> P991956_ </w:t>
      </w:r>
      <w:r>
        <w:rPr>
          <w:rFonts w:ascii="Times New Roman"/>
          <w:b w:val="false"/>
          <w:i w:val="false"/>
          <w:color w:val="000000"/>
          <w:sz w:val="28"/>
        </w:rPr>
        <w:t>
 "О подготовке спортсменов Республики Казахстан к участию в XXVII Олимпийских играх 2000 года в городе Сиднее (Австралия)" (САПП Республики Казахстан, 1999 г., N 57, ст. 554) следующие изменения: 
</w:t>
      </w:r>
      <w:r>
        <w:br/>
      </w:r>
      <w:r>
        <w:rPr>
          <w:rFonts w:ascii="Times New Roman"/>
          <w:b w:val="false"/>
          <w:i w:val="false"/>
          <w:color w:val="000000"/>
          <w:sz w:val="28"/>
        </w:rPr>
        <w:t>
      в пункте 3 слова "денежных вознаграждений" заменить словами 
</w:t>
      </w:r>
      <w:r>
        <w:rPr>
          <w:rFonts w:ascii="Times New Roman"/>
          <w:b w:val="false"/>
          <w:i w:val="false"/>
          <w:color w:val="000000"/>
          <w:sz w:val="28"/>
        </w:rPr>
        <w:t>
"единовременных выплат, оказываемых за счет средств республиканского бюджета,"; в приложении 2 к указанному постановлению: слова "денежных вознаграждений" заменить словами "выплат, оказываемых за счет средств республиканского бюджета,". 3.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 4. Настоящее постановление вступает в силу со дня подписания.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Республики Казахстан от 10 октября 2000 года N 1510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Победители и призеры 
</w:t>
      </w:r>
      <w:r>
        <w:rPr>
          <w:rFonts w:ascii="Times New Roman"/>
          <w:b w:val="false"/>
          <w:i w:val="false"/>
          <w:color w:val="000000"/>
          <w:sz w:val="28"/>
        </w:rPr>
        <w:t>
спортивной делегации Республики Казахстан на XXVII Олимпийских играх в городе Сиднее(Австралия) Сноска. Внесены изменения и дополнения - постановлением Правительства РК от 13 октября 2000 года N 1525 
</w:t>
      </w:r>
      <w:r>
        <w:rPr>
          <w:rFonts w:ascii="Times New Roman"/>
          <w:b w:val="false"/>
          <w:i w:val="false"/>
          <w:color w:val="000000"/>
          <w:sz w:val="28"/>
        </w:rPr>
        <w:t xml:space="preserve"> P001525_ </w:t>
      </w:r>
      <w:r>
        <w:rPr>
          <w:rFonts w:ascii="Times New Roman"/>
          <w:b w:val="false"/>
          <w:i w:val="false"/>
          <w:color w:val="000000"/>
          <w:sz w:val="28"/>
        </w:rPr>
        <w:t>
 . --------------------------------------------------------------------------- N ! Ф.И.О. ! Занятое ! Вид спорта ! Ф.И.О. тренера п/п! спортсмена ! место ! ! --------------------------------------------------------------------------- 1. Шишигина Ольга 1 место Легкая атлетика, Никитенко 100 м Владимир с барьерами Иванович, Никитенко Любовь Ивановна 2. Ибраимов Ермухан 1 место Бокс, 71 кг. Едилов Турсунгали Нуржакипович 3. Саттарханов Бекзат 1 место Бокс, 57 кг. Визирякин Анатолий Петрович 4. Винокуров Александр 2 место Велоспорт, Ремыга групповая гонка Владимир Николаевич 5. Байрамуков Ислам 2 место Борьба вольная, Ушанов Олег 97 кг. Жанович 6. Жумадилов Болат 2 место Бокс, 51 кг. Цой Феликс Тихонович 7. Дилдабеков 2 место Бокс, 91 кг. Сафиуллин Мухтархан Нургали Абдубариевич 8. Гааг Дмитрий 4 место Триатлон Соловьев Юрий Викторович 9. Филимонов Сергей 4 место Тяжелая Дон Лазарь атлетика, 77 кг. Намкедович 10. Федорченко Сергей 5 место Спортивная Калиш гимнастика, Александр опорный прыжок Георгиевич 11. Донбай Базарбек 5 место Дзюдо, 60 кг. Таутанов Манарбек Бекенович 12. Лалиев Геннадий 5 место Борьба вольная, Сайханов 76 кг. Турсупхан, Рахманкулов Нургали 13. Аспандиярова 6 место Стрельба Бабушкин Дина пулевая, Анатолий пистолет Григорьевич 14. Джакаева Асель, 6 место Водное поло, Маслюк Сергей Герзанич женщины Геннадьевич, Екатерина, Крюков Алеева Резеда, Александр Пыресова Юлия, Андреевич, Королева Светлана, Егармин Игорь Буравова Светлана, Петрович Губина Татьяна, Борода Анастасия, Ольхина Лариса, Бородавко Ирина, Галкина Наталья, Игнатьева Наталья, Лещук Ольга 15. Мамыров Маулен 6 место Борьба вольная, Бугыбаев 54 кг. Аманжол Кумбулатович 16. 17. Залевская Светлана 6 место Легкая атлетика, Фролов прыжки в высоту Михаил Иванович 18. Тетерюк Андрей 6 место Велоспорт, гонка Ремыга с раздельного Владимир старта Николаевич 19. Матвиенко Сергей 6 место Борьба греко- Матвиенко римская, 90 кг. Владимир Петрович 20. Мунайтбасов 6 место Бокс, 67 кг. Супрун Виктор Данияр Васильевич 21. Каримжанов 6 место Бокс, 60 кг. Камашев Нуржан Владимир Романович ________________________________________________________________________ 
</w:t>
      </w:r>
      <w:r>
        <w:br/>
      </w:r>
      <w:r>
        <w:rPr>
          <w:rFonts w:ascii="Times New Roman"/>
          <w:b w:val="false"/>
          <w:i w:val="false"/>
          <w:color w:val="000000"/>
          <w:sz w:val="28"/>
        </w:rPr>
        <w:t>
      Примечание: Если при подготовке спортсмена принимали участие два и более тренера, сумма единовременных выплат определяется от установленного размера выплат за призовое место пропорционально их вкладу. 
</w:t>
      </w:r>
      <w:r>
        <w:br/>
      </w:r>
      <w:r>
        <w:rPr>
          <w:rFonts w:ascii="Times New Roman"/>
          <w:b w:val="false"/>
          <w:i w:val="false"/>
          <w:color w:val="000000"/>
          <w:sz w:val="28"/>
        </w:rPr>
        <w:t>
      Единовременные выплаты тренерам команд победителей и призеров производятся каждому тренеру в размере, установленном для спортсменов. 
</w:t>
      </w:r>
      <w:r>
        <w:br/>
      </w:r>
      <w:r>
        <w:rPr>
          <w:rFonts w:ascii="Times New Roman"/>
          <w:b w:val="false"/>
          <w:i w:val="false"/>
          <w:color w:val="000000"/>
          <w:sz w:val="28"/>
        </w:rPr>
        <w:t>
      Сноска. Примечание с дополнением внесенным постановлением Правительства РК от 13 октября 2000 года N 1525 
</w:t>
      </w:r>
      <w:r>
        <w:rPr>
          <w:rFonts w:ascii="Times New Roman"/>
          <w:b w:val="false"/>
          <w:i w:val="false"/>
          <w:color w:val="000000"/>
          <w:sz w:val="28"/>
        </w:rPr>
        <w:t xml:space="preserve"> P001525_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(Специалисты: Мартина Н.А., Умбетова А.М.)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