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29edf" w14:textId="f129e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Президента Республики Казахстан от 16 сентября 1998 года N 4071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13 июня 2001 года N 220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Внести в распоряжение Президента Республики Казахстан от 16 сентября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1998 года N 4071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N984071_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составе Совета иностранных инвесторов при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Президенте Республики Казахстан"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ввести в состав Совета иностранных инвесторов при Президенте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Джандосова            - заместителя Премьер-Министра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Ураза Алиевича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Альжанова             - председателя Комитета по инвестициям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Тлека Кабыкеновича      Министерства иностранных дел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вывести из указанного состава Куанышева Дулата Оразбековича.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Пучкова О.Я)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