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012f" w14:textId="7760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пассажирской таможенной декларации для экспресс-грузов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2026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пассажирской таможенной декларации для экспресс-грузов, утвержденный Решением Коллегии Евразийской экономической комиссии от 16 октября 2018 г. № 158,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91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заполнения пассажирской таможенной декларации для экспресс-грузов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третьего дополнить абзацем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отдельных категорий товаров при заполнении колонки 7 дополнительно указываются сведения согласно приложению (в соответствующих реквизитах структуры ПТДЭГ, а в ПТДЭГ в виде документа на бумажном носителе – через запятую после наименования).".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приложением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для экспресс-грузов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указываемых в отношении отдельных</w:t>
      </w:r>
      <w:r>
        <w:br/>
      </w:r>
      <w:r>
        <w:rPr>
          <w:rFonts w:ascii="Times New Roman"/>
          <w:b/>
          <w:i w:val="false"/>
          <w:color w:val="000000"/>
        </w:rPr>
        <w:t>категорий товаров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вычислительные портативные массой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кг, состоящие, по крайней мере, из центрального блока обработки данных, клавиатуры и дисплея (планшеты с функцией мобильной связи)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IMEI-код/коды (международный идентификационный номер)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IMEI-код/коды (международный идентификационный номер)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для сотовых сетей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IMEI-код/коды (международный идентификационный номер)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в Республике Армения, Республике Беларусь, Кыргызской Республике и Российской Федерации.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в Республике Армения, Республике Беларусь и Российской Федерации.</w:t>
      </w:r>
    </w:p>
    <w:bookmarkEnd w:id="10"/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Для целей применения настоящего перечня для позиций, отмеченных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знаком "*", необходимо пользоваться как кодом товара в соответствии с единой Товарной номенклатурой внешнеэкономической деятельности Евразийского экономического союза, так и наименованием товара, указанным в графе 2.".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