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75b1" w14:textId="8037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18 марта 2026 года № 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пункта 2 статьи 12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Прекратить досрочно полномочия члена Коллегии Евразийской экономической комиссии от Республики Беларусь Татарицкого Валентина Болеславовича.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