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bee" w14:textId="daa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февраля 2025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конкурентной политике, антимонопольному регулированию и государственному ценовому регулированию.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2022 г. № 90 "О составе Консультативного комитета по конкурентной политике, антимонопольному регулированию и государственному ценовому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октября 2023 г. № 145 "О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регулированию".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г. № 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конкурентной политике, антимонопольному регулированию и государственному ценовому регулированию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19.05.2026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Саргсян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 Степановна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Беглоян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Ануш Эдвардовна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и интересов потребителей Республики Армения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Василевская 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Наталья Валерьяновна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 антимонопольного регулирования и торговли Республики Беларусь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6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Кокошеров</w:t>
                  </w:r>
                </w:p>
                <w:bookmarkEnd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Санжарбек Шаршенаалыевич  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председателя Службы антимонопольного регулирования при Министерстве экономики и коммерции Кыргызской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Нурланова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Беназир Нурлановна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 экономики и коммерции Кыргызской Республики</w:t>
                  </w:r>
                </w:p>
                <w:bookmarkEnd w:id="19"/>
              </w:tc>
            </w:tr>
          </w:tbl>
          <w:p/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Пузыревский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антимонопольной службы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Джалюков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Джамболатович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