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50b7" w14:textId="6755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биологически активных добавок к пище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24 сентября 2024 года № 99.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биологически активных добавок к пище (далее – товары) на своей территории в соответствии с настоящим Решением и уведомляют Евразийскую экономическую комиссию (далее – Комиссия) о такой дате не позднее чем за 6 месяцев до ее наступления.</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товаров, подлежащих маркировке средствами идентификации, утвержденный настоящим Решением (далее – перечень), и имеющие действующее свидетельство о государственной регистрации, выданное на биологически активные добавки к пище;</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 (далее –операторы);</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 (далее – базовая модель);</w:t>
      </w:r>
    </w:p>
    <w:bookmarkEnd w:id="7"/>
    <w:bookmarkStart w:name="z12" w:id="8"/>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bookmarkStart w:name="z13"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18" w:id="10"/>
    <w:p>
      <w:pPr>
        <w:spacing w:after="0"/>
        <w:ind w:left="0"/>
        <w:jc w:val="both"/>
      </w:pPr>
      <w:r>
        <w:rPr>
          <w:rFonts w:ascii="Times New Roman"/>
          <w:b w:val="false"/>
          <w:i w:val="false"/>
          <w:color w:val="000000"/>
          <w:sz w:val="28"/>
        </w:rPr>
        <w:t xml:space="preserve">
      4. Операторы государств-членов, в которых введена маркировка товаров средствами идентификации, обеспечивают на основе двухсторонних соглашений и в соответствии с положениями базовой модели организацию информационного взаимодействия с операторами других государств-членов в целях заказа и выдачи кодов маркировки не позднее 30 дней с даты вступления настоящего Решения в силу. </w:t>
      </w:r>
    </w:p>
    <w:bookmarkEnd w:id="10"/>
    <w:bookmarkStart w:name="z19" w:id="11"/>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11"/>
    <w:bookmarkStart w:name="z20" w:id="1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99</w:t>
            </w:r>
          </w:p>
        </w:tc>
      </w:tr>
    </w:tbl>
    <w:bookmarkStart w:name="z22" w:id="1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 1208 90 000 0, 1210 20 900 0, 1211 90 860 8, 1212 21 000 0, 1212 99 950 9, 1302 19 900 0, 1302 20, 1504 10 100 0, 1504 20, 1515 11 000 0, 1515 19 900 0, 1515 90 690 0, 1515 90 890 0, 1516 10, 1517 90 990 0, 1602 90 990 9, 1603 00 100 0, 1702 30 500 0, 1702 40 900 0, 1702 60 950 0, 1702 90 950 0, 1704 90 550 0, 1704 90 710 0, 1704 90 820 0, 1806 31 000 0, 1806 32, 1806 90 310 0, 1806 90 700 0, 1806 90 900 0, 1901 90 980 0, 1904 10 900 0, 2101 12 920 1, 2102 20 110 0, 2106 10 800 0, 2106 90 580 0, 2106 90 930 0, 2106 90 980 1, 2106 90 980 3, 2106 90 980 8, 2202 10 000 0, 2202 99 180 0, 2202 99 910 0, 2922 41 000 0, 2922 42 000 0, 2922 49 850 0, 2923 20 000 0, 2923 90 000 9, 2925 29 000 0, 2936, 3001 20, 3002 49 000 1, 3002 90 300 0, 3502 90 700 0, 3503 00, 3802 10 000 0,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 активные добавки к пище</w:t>
            </w:r>
          </w:p>
        </w:tc>
      </w:tr>
    </w:tbl>
    <w:bookmarkStart w:name="z23" w:id="14"/>
    <w:p>
      <w:pPr>
        <w:spacing w:after="0"/>
        <w:ind w:left="0"/>
        <w:jc w:val="both"/>
      </w:pPr>
      <w:r>
        <w:rPr>
          <w:rFonts w:ascii="Times New Roman"/>
          <w:b w:val="false"/>
          <w:i w:val="false"/>
          <w:color w:val="000000"/>
          <w:sz w:val="28"/>
        </w:rPr>
        <w:t>
      Примечание. Для целей применения настоящего перечня необходимо руководствоваться только наличием действующего свидетельства о государственной регистрации, выданного на биологически активные добавки к пище и кодом ТН ВЭД ЕАЭС.</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99</w:t>
            </w:r>
          </w:p>
        </w:tc>
      </w:tr>
    </w:tbl>
    <w:bookmarkStart w:name="z25" w:id="15"/>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5"/>
    <w:bookmarkStart w:name="z26" w:id="16"/>
    <w:p>
      <w:pPr>
        <w:spacing w:after="0"/>
        <w:ind w:left="0"/>
        <w:jc w:val="both"/>
      </w:pPr>
      <w:r>
        <w:rPr>
          <w:rFonts w:ascii="Times New Roman"/>
          <w:b w:val="false"/>
          <w:i w:val="false"/>
          <w:color w:val="000000"/>
          <w:sz w:val="28"/>
        </w:rPr>
        <w:t xml:space="preserve">
      1. Настоящий документ разработан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 статьи 5 Соглашения о маркировке товаров средствами идентификации в Евразийском экономическом союзе от 2 февраля 2018 года.</w:t>
      </w:r>
    </w:p>
    <w:bookmarkEnd w:id="16"/>
    <w:bookmarkStart w:name="z27" w:id="17"/>
    <w:p>
      <w:pPr>
        <w:spacing w:after="0"/>
        <w:ind w:left="0"/>
        <w:jc w:val="both"/>
      </w:pPr>
      <w:r>
        <w:rPr>
          <w:rFonts w:ascii="Times New Roman"/>
          <w:b w:val="false"/>
          <w:i w:val="false"/>
          <w:color w:val="000000"/>
          <w:sz w:val="28"/>
        </w:rPr>
        <w:t>
      2. Для маркировки потребительской и групповой упаковки товаров, указанных в перечне товаров, подлежащих маркировке средствами идентификации, утвержденном Решением Совета Евразийской экономической комиссии от 24 сентября 2024 г. № 99,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17"/>
    <w:bookmarkStart w:name="z28" w:id="18"/>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18"/>
    <w:bookmarkStart w:name="z29" w:id="19"/>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19"/>
    <w:bookmarkStart w:name="z30" w:id="20"/>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0"/>
    <w:bookmarkStart w:name="z31" w:id="21"/>
    <w:p>
      <w:pPr>
        <w:spacing w:after="0"/>
        <w:ind w:left="0"/>
        <w:jc w:val="both"/>
      </w:pPr>
      <w:r>
        <w:rPr>
          <w:rFonts w:ascii="Times New Roman"/>
          <w:b w:val="false"/>
          <w:i w:val="false"/>
          <w:color w:val="000000"/>
          <w:sz w:val="28"/>
        </w:rPr>
        <w:t>
      третья группа данных (идентификатор применения (91)) – код,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1"/>
    <w:bookmarkStart w:name="z32" w:id="22"/>
    <w:p>
      <w:pPr>
        <w:spacing w:after="0"/>
        <w:ind w:left="0"/>
        <w:jc w:val="both"/>
      </w:pPr>
      <w:r>
        <w:rPr>
          <w:rFonts w:ascii="Times New Roman"/>
          <w:b w:val="false"/>
          <w:i w:val="false"/>
          <w:color w:val="000000"/>
          <w:sz w:val="28"/>
        </w:rPr>
        <w:t>
      четвертая группа данных (идентификатор применения (92)) – код, который состоит из 44 символов (цифр, строчных и прописных букв латинского алфавита, а также специальных символов).</w:t>
      </w:r>
    </w:p>
    <w:bookmarkEnd w:id="22"/>
    <w:bookmarkStart w:name="z33" w:id="23"/>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w:t>
      </w:r>
      <w:r>
        <w:rPr>
          <w:rFonts w:ascii="Times New Roman"/>
          <w:b w:val="false"/>
          <w:i w:val="false"/>
          <w:color w:val="000000"/>
          <w:sz w:val="28"/>
        </w:rPr>
        <w:t>подпунктами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 (далее – Решение Совета Комиссии от 23 апреля 2021 г. № 41).</w:t>
      </w:r>
    </w:p>
    <w:bookmarkEnd w:id="23"/>
    <w:bookmarkStart w:name="z34" w:id="24"/>
    <w:p>
      <w:pPr>
        <w:spacing w:after="0"/>
        <w:ind w:left="0"/>
        <w:jc w:val="both"/>
      </w:pPr>
      <w:r>
        <w:rPr>
          <w:rFonts w:ascii="Times New Roman"/>
          <w:b w:val="false"/>
          <w:i w:val="false"/>
          <w:color w:val="000000"/>
          <w:sz w:val="28"/>
        </w:rPr>
        <w:t xml:space="preserve">
      В случае отсутствия у участника оборота товаров возможности нанесения средства идентификации, содержащего четыре группы данных, в связи с размерами потребительской упаковки, не позволяющими разместить символ Data Matrix размером и качеством, соответствующими требованиям международного стандарта либо идентичного ему национального стандарта государства-члена, указанных в пункте 2 настоящего документа, такой участник оборота вправе применять средство идентификации, включающее 3 группы данных. </w:t>
      </w:r>
    </w:p>
    <w:bookmarkEnd w:id="24"/>
    <w:bookmarkStart w:name="z35" w:id="25"/>
    <w:p>
      <w:pPr>
        <w:spacing w:after="0"/>
        <w:ind w:left="0"/>
        <w:jc w:val="both"/>
      </w:pPr>
      <w:r>
        <w:rPr>
          <w:rFonts w:ascii="Times New Roman"/>
          <w:b w:val="false"/>
          <w:i w:val="false"/>
          <w:color w:val="000000"/>
          <w:sz w:val="28"/>
        </w:rPr>
        <w:t xml:space="preserve">
      В этом случае третья группа данных (идентификатор применения (93)) – код, который состоит из 4 символов (цифр, строчных и прописных букв латинского алфавита, а также специальных символов) и содержит код проверки. Используется в соответствии с </w:t>
      </w:r>
      <w:r>
        <w:rPr>
          <w:rFonts w:ascii="Times New Roman"/>
          <w:b w:val="false"/>
          <w:i w:val="false"/>
          <w:color w:val="000000"/>
          <w:sz w:val="28"/>
        </w:rPr>
        <w:t>подпунктом "в"</w:t>
      </w:r>
      <w:r>
        <w:rPr>
          <w:rFonts w:ascii="Times New Roman"/>
          <w:b w:val="false"/>
          <w:i w:val="false"/>
          <w:color w:val="000000"/>
          <w:sz w:val="28"/>
        </w:rPr>
        <w:t xml:space="preserve"> пункта 1 Решения Совета Комиссии от 23 апреля 2021 г. № 41.</w:t>
      </w:r>
    </w:p>
    <w:bookmarkEnd w:id="25"/>
    <w:bookmarkStart w:name="z36" w:id="26"/>
    <w:p>
      <w:pPr>
        <w:spacing w:after="0"/>
        <w:ind w:left="0"/>
        <w:jc w:val="both"/>
      </w:pPr>
      <w:r>
        <w:rPr>
          <w:rFonts w:ascii="Times New Roman"/>
          <w:b w:val="false"/>
          <w:i w:val="false"/>
          <w:color w:val="000000"/>
          <w:sz w:val="28"/>
        </w:rPr>
        <w:t xml:space="preserve">
      Решение о применении средства идентификации, содержащего четыре или три группы данных, принимается участником оборота товаров самостоятельно, с учетом положений настоящего пункта. </w:t>
      </w:r>
    </w:p>
    <w:bookmarkEnd w:id="26"/>
    <w:bookmarkStart w:name="z37" w:id="27"/>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или участниками оборота товаров.</w:t>
      </w:r>
    </w:p>
    <w:bookmarkEnd w:id="27"/>
    <w:bookmarkStart w:name="z38" w:id="28"/>
    <w:p>
      <w:pPr>
        <w:spacing w:after="0"/>
        <w:ind w:left="0"/>
        <w:jc w:val="both"/>
      </w:pPr>
      <w:r>
        <w:rPr>
          <w:rFonts w:ascii="Times New Roman"/>
          <w:b w:val="false"/>
          <w:i w:val="false"/>
          <w:color w:val="000000"/>
          <w:sz w:val="28"/>
        </w:rPr>
        <w:t>
      5. Товары маркируются путем нанесения средства идентификации или материального носителя, содержащего средство идентификации, на потребительскую упаковку способом, не допускающим отделения средства идентификации без его повреждений. Средство идентификации не может наноситься на конструктивно отделяемые без повреждений части потребительской упаковки.</w:t>
      </w:r>
    </w:p>
    <w:bookmarkEnd w:id="28"/>
    <w:bookmarkStart w:name="z39" w:id="29"/>
    <w:p>
      <w:pPr>
        <w:spacing w:after="0"/>
        <w:ind w:left="0"/>
        <w:jc w:val="both"/>
      </w:pPr>
      <w:r>
        <w:rPr>
          <w:rFonts w:ascii="Times New Roman"/>
          <w:b w:val="false"/>
          <w:i w:val="false"/>
          <w:color w:val="000000"/>
          <w:sz w:val="28"/>
        </w:rPr>
        <w:t>
      6. При комплектации маркированных товаров в групповую упаковку на такую упаковку может наноситься средство идентификации или материальный носитель, содержащий средство идентификации, с агрегированием средств идентификации товаров, помещенных в такую упаковку.</w:t>
      </w:r>
    </w:p>
    <w:bookmarkEnd w:id="29"/>
    <w:bookmarkStart w:name="z40" w:id="30"/>
    <w:p>
      <w:pPr>
        <w:spacing w:after="0"/>
        <w:ind w:left="0"/>
        <w:jc w:val="both"/>
      </w:pPr>
      <w:r>
        <w:rPr>
          <w:rFonts w:ascii="Times New Roman"/>
          <w:b w:val="false"/>
          <w:i w:val="false"/>
          <w:color w:val="000000"/>
          <w:sz w:val="28"/>
        </w:rPr>
        <w:t>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w:t>
      </w:r>
    </w:p>
    <w:bookmarkEnd w:id="30"/>
    <w:bookmarkStart w:name="z41" w:id="31"/>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99</w:t>
            </w:r>
          </w:p>
        </w:tc>
      </w:tr>
    </w:tbl>
    <w:bookmarkStart w:name="z43" w:id="32"/>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2"/>
    <w:bookmarkStart w:name="z44" w:id="33"/>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указанных в перечне товаров, подлежащих маркировке средствами идентификации, утвержденном Решением Совета Евразийской экономической комиссии от 24 сентября 2024 г. №  99 (далее – перечень товаров, подлежащих маркировке), и их средствах идентификации в XML-формате в соответствии со следующими стандартами:</w:t>
      </w:r>
    </w:p>
    <w:bookmarkEnd w:id="33"/>
    <w:bookmarkStart w:name="z45" w:id="34"/>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4"/>
    <w:bookmarkStart w:name="z46" w:id="35"/>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5"/>
    <w:bookmarkStart w:name="z47" w:id="36"/>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6"/>
    <w:bookmarkStart w:name="z48" w:id="37"/>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 (далее соответственно – базовая модель),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указанных в перечне товаров, подлежащих маркировке, и правил формирования реквизита "Блок данных средства идентификации", используемых при маркировке товаров, указанных в перечне товаров, подлежащих маркировке, приведенных в таблицах 1 – 4 настоящих требований.</w:t>
      </w:r>
    </w:p>
    <w:bookmarkEnd w:id="37"/>
    <w:bookmarkStart w:name="z49" w:id="38"/>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8"/>
    <w:bookmarkStart w:name="z50" w:id="39"/>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40"/>
    <w:p>
      <w:pPr>
        <w:spacing w:after="0"/>
        <w:ind w:left="0"/>
        <w:jc w:val="left"/>
      </w:pPr>
      <w:r>
        <w:rPr>
          <w:rFonts w:ascii="Times New Roman"/>
          <w:b/>
          <w:i w:val="false"/>
          <w:color w:val="000000"/>
        </w:rPr>
        <w:t xml:space="preserve"> Перечень сведений о характеристиках товара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 например, фиточай, рыбий жир и т.д.)</w:t>
            </w:r>
          </w:p>
          <w:bookmarkEnd w:id="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формируется в свободной форме</w:t>
            </w:r>
          </w:p>
          <w:bookmarkEnd w:id="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Товарный знак (бренд)</w:t>
            </w:r>
          </w:p>
          <w:bookmarkEnd w:id="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объем/масса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объем/масса нетто товара (мг, г, кг, мл,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употребления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дозированных форм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указывается количество дозированных форм в потребительской упаковке. (например, количество капсул, таблеток и т.д.)</w:t>
            </w:r>
          </w:p>
          <w:bookmarkEnd w:id="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Признак принадлежности товара</w:t>
            </w:r>
          </w:p>
          <w:bookmarkEnd w:id="46"/>
          <w:p>
            <w:pPr>
              <w:spacing w:after="20"/>
              <w:ind w:left="20"/>
              <w:jc w:val="both"/>
            </w:pPr>
            <w:r>
              <w:rPr>
                <w:rFonts w:ascii="Times New Roman"/>
                <w:b w:val="false"/>
                <w:i w:val="false"/>
                <w:color w:val="000000"/>
                <w:sz w:val="20"/>
              </w:rPr>
              <w:t xml:space="preserve">к биологически активным добавкам </w:t>
            </w:r>
          </w:p>
          <w:p>
            <w:pPr>
              <w:spacing w:after="20"/>
              <w:ind w:left="20"/>
              <w:jc w:val="both"/>
            </w:pPr>
            <w:r>
              <w:rPr>
                <w:rFonts w:ascii="Times New Roman"/>
                <w:b w:val="false"/>
                <w:i w:val="false"/>
                <w:color w:val="000000"/>
                <w:sz w:val="20"/>
              </w:rPr>
              <w:t>к пище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биологически активным добавкам к пище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признак принимает значение:</w:t>
            </w:r>
          </w:p>
          <w:bookmarkEnd w:id="47"/>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государственной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свидетельстве о государственной регистрации, выданном на биологически активную добавку к пище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указывается номер свидетельства о государственной регистрации, выданного на биологически активную добавку к пище</w:t>
            </w:r>
          </w:p>
          <w:bookmarkEnd w:id="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(документы), в соответствии с которым изготовлен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(документах),</w:t>
            </w:r>
          </w:p>
          <w:p>
            <w:pPr>
              <w:spacing w:after="20"/>
              <w:ind w:left="20"/>
              <w:jc w:val="both"/>
            </w:pPr>
            <w:r>
              <w:rPr>
                <w:rFonts w:ascii="Times New Roman"/>
                <w:b w:val="false"/>
                <w:i w:val="false"/>
                <w:color w:val="000000"/>
                <w:sz w:val="20"/>
              </w:rPr>
              <w:t>в соответствии с которым(и) изготовлен товар (нормативные технические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указываются вид и номер нормативного технического документа, в соответствии с которым изготовлен товар (например, ГОСТ, национальный стандарт, ТУ, номер спецификации и т.д.)</w:t>
            </w:r>
          </w:p>
          <w:bookmarkEnd w:id="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области применения биологически активной добавки к пище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указывается информация в соответствии со свидетельством о государственной регистрации (например, "Для реализации населению в качестве биологически активной добавки к пище – источника пробиотических микроорганизмов (бифидобактерий и лактобактерий) и молочнокислых микроорганизмов")</w:t>
            </w:r>
          </w:p>
          <w:bookmarkEnd w:id="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xml:space="preserve">
указывается форма выпуска в соответствии с информацией в свидетельстве о государственной регистрации (например,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"таблетки массой 700 мг")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указывается полное текстовое описание возможных условий хранения товара в соответствии с данными, указанными на потребительской упаковке или в свидетельстве о государственной регистрации</w:t>
            </w:r>
          </w:p>
          <w:bookmarkEnd w:id="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применения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способе применения биологически активной добавки к пище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указываются рекомендации по употреблению / применению в соответствии со свидетельством о государственной регистрации, инструкцией по применению или информацией на упаковке</w:t>
            </w:r>
          </w:p>
          <w:bookmarkEnd w:id="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установленный производителем срок годности на данный вид продукции при соблюдении условий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описание материалов потребительской упаковки, сформированное с использованием гармонизированных со стандартами GS1 наименований материалов упаковок</w:t>
            </w:r>
          </w:p>
          <w:bookmarkEnd w:id="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xml:space="preserve">
формируется в свободной форме </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подконтрольности сырья ветеринарному надзору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признак принимает значение: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"да" – товар производится из подконтрольного сырья;</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3" w:id="57"/>
    <w:p>
      <w:pPr>
        <w:spacing w:after="0"/>
        <w:ind w:left="0"/>
        <w:jc w:val="left"/>
      </w:pPr>
      <w:r>
        <w:rPr>
          <w:rFonts w:ascii="Times New Roman"/>
          <w:b/>
          <w:i w:val="false"/>
          <w:color w:val="000000"/>
        </w:rPr>
        <w:t xml:space="preserve"> Перечень сведений о единице товара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валюте государства-члена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сведения о дате истечения срока годности</w:t>
            </w:r>
          </w:p>
          <w:bookmarkEnd w:id="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5" w:id="59"/>
    <w:p>
      <w:pPr>
        <w:spacing w:after="0"/>
        <w:ind w:left="0"/>
        <w:jc w:val="both"/>
      </w:pPr>
      <w:r>
        <w:rPr>
          <w:rFonts w:ascii="Times New Roman"/>
          <w:b w:val="false"/>
          <w:i w:val="false"/>
          <w:color w:val="000000"/>
          <w:sz w:val="28"/>
        </w:rPr>
        <w:t>
      &lt;*&gt;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w:t>
      </w:r>
    </w:p>
    <w:bookmarkEnd w:id="59"/>
    <w:bookmarkStart w:name="z76" w:id="60"/>
    <w:p>
      <w:pPr>
        <w:spacing w:after="0"/>
        <w:ind w:left="0"/>
        <w:jc w:val="both"/>
      </w:pPr>
      <w:r>
        <w:rPr>
          <w:rFonts w:ascii="Times New Roman"/>
          <w:b w:val="false"/>
          <w:i w:val="false"/>
          <w:color w:val="000000"/>
          <w:sz w:val="28"/>
        </w:rPr>
        <w:t>
      В случае передачи сведений должны быть заполнены оба элемента, указанные под номером 1 и под номером 2.</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8" w:id="61"/>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указанных в перечне товаров, подлежащих маркировке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Полное наименование AI</w:t>
            </w:r>
          </w:p>
          <w:bookmarkEnd w:id="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64"/>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GTIN (Global Trade Item Number) – глобальный идентификационный номер разновидности товара одного наименования (артикула) в системе открытых стандартов GS1.</w:t>
            </w:r>
          </w:p>
          <w:bookmarkEnd w:id="65"/>
          <w:p>
            <w:pPr>
              <w:spacing w:after="20"/>
              <w:ind w:left="20"/>
              <w:jc w:val="both"/>
            </w:pPr>
            <w:r>
              <w:rPr>
                <w:rFonts w:ascii="Times New Roman"/>
                <w:b w:val="false"/>
                <w:i w:val="false"/>
                <w:color w:val="000000"/>
                <w:sz w:val="20"/>
              </w:rPr>
              <w:t>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Серийный номер</w:t>
            </w:r>
          </w:p>
          <w:bookmarkEnd w:id="66"/>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серийный номер (Serial Number)</w:t>
            </w:r>
          </w:p>
          <w:bookmarkEnd w:id="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6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6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9" w:id="70"/>
    <w:p>
      <w:pPr>
        <w:spacing w:after="0"/>
        <w:ind w:left="0"/>
        <w:jc w:val="left"/>
      </w:pPr>
      <w:r>
        <w:rPr>
          <w:rFonts w:ascii="Times New Roman"/>
          <w:b/>
          <w:i w:val="false"/>
          <w:color w:val="000000"/>
        </w:rPr>
        <w:t xml:space="preserve"> Правила формирования реквизита "Блок данных средства идентификации", используемые при маркировке товаров, указанных в перечне товаров, подлежащих маркировке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индивидуальную или потребительскую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экземплярам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 "92" или "93"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идентификатор ключа проверки, код проверки (применяются в соответствии с законодательством государства-члена)</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101</w:t>
            </w:r>
          </w:p>
          <w:bookmarkEnd w:id="72"/>
          <w:p>
            <w:pPr>
              <w:spacing w:after="20"/>
              <w:ind w:left="20"/>
              <w:jc w:val="both"/>
            </w:pPr>
            <w:r>
              <w:rPr>
                <w:rFonts w:ascii="Times New Roman"/>
                <w:b w:val="false"/>
                <w:i w:val="false"/>
                <w:color w:val="000000"/>
                <w:sz w:val="20"/>
              </w:rPr>
              <w:t>
или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3"/>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99</w:t>
            </w:r>
          </w:p>
        </w:tc>
      </w:tr>
    </w:tbl>
    <w:bookmarkStart w:name="z105" w:id="74"/>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74"/>
    <w:bookmarkStart w:name="z106" w:id="75"/>
    <w:p>
      <w:pPr>
        <w:spacing w:after="0"/>
        <w:ind w:left="0"/>
        <w:jc w:val="both"/>
      </w:pPr>
      <w:r>
        <w:rPr>
          <w:rFonts w:ascii="Times New Roman"/>
          <w:b w:val="false"/>
          <w:i w:val="false"/>
          <w:color w:val="000000"/>
          <w:sz w:val="28"/>
        </w:rPr>
        <w:t>
      1. Глобальный номер торговой единицы (Global Trade Item Number (GTIN)).</w:t>
      </w:r>
    </w:p>
    <w:bookmarkEnd w:id="75"/>
    <w:bookmarkStart w:name="z107" w:id="76"/>
    <w:p>
      <w:pPr>
        <w:spacing w:after="0"/>
        <w:ind w:left="0"/>
        <w:jc w:val="both"/>
      </w:pPr>
      <w:r>
        <w:rPr>
          <w:rFonts w:ascii="Times New Roman"/>
          <w:b w:val="false"/>
          <w:i w:val="false"/>
          <w:color w:val="000000"/>
          <w:sz w:val="28"/>
        </w:rPr>
        <w:t>
      2. Индивидуальный серийный номер единицы товара (SN).</w:t>
      </w:r>
    </w:p>
    <w:bookmarkEnd w:id="76"/>
    <w:bookmarkStart w:name="z108" w:id="77"/>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77"/>
    <w:bookmarkStart w:name="z109" w:id="78"/>
    <w:p>
      <w:pPr>
        <w:spacing w:after="0"/>
        <w:ind w:left="0"/>
        <w:jc w:val="both"/>
      </w:pPr>
      <w:r>
        <w:rPr>
          <w:rFonts w:ascii="Times New Roman"/>
          <w:b w:val="false"/>
          <w:i w:val="false"/>
          <w:color w:val="000000"/>
          <w:sz w:val="28"/>
        </w:rPr>
        <w:t>
      4. Функциональное наименование товара (вид товара).</w:t>
      </w:r>
    </w:p>
    <w:bookmarkEnd w:id="78"/>
    <w:bookmarkStart w:name="z110" w:id="79"/>
    <w:p>
      <w:pPr>
        <w:spacing w:after="0"/>
        <w:ind w:left="0"/>
        <w:jc w:val="both"/>
      </w:pPr>
      <w:r>
        <w:rPr>
          <w:rFonts w:ascii="Times New Roman"/>
          <w:b w:val="false"/>
          <w:i w:val="false"/>
          <w:color w:val="000000"/>
          <w:sz w:val="28"/>
        </w:rPr>
        <w:t>
      5. Наименование товара на этикетке.</w:t>
      </w:r>
    </w:p>
    <w:bookmarkEnd w:id="79"/>
    <w:bookmarkStart w:name="z111" w:id="80"/>
    <w:p>
      <w:pPr>
        <w:spacing w:after="0"/>
        <w:ind w:left="0"/>
        <w:jc w:val="both"/>
      </w:pPr>
      <w:r>
        <w:rPr>
          <w:rFonts w:ascii="Times New Roman"/>
          <w:b w:val="false"/>
          <w:i w:val="false"/>
          <w:color w:val="000000"/>
          <w:sz w:val="28"/>
        </w:rPr>
        <w:t>
      6. Товарный знак (бренд).</w:t>
      </w:r>
    </w:p>
    <w:bookmarkEnd w:id="80"/>
    <w:bookmarkStart w:name="z112" w:id="81"/>
    <w:p>
      <w:pPr>
        <w:spacing w:after="0"/>
        <w:ind w:left="0"/>
        <w:jc w:val="both"/>
      </w:pPr>
      <w:r>
        <w:rPr>
          <w:rFonts w:ascii="Times New Roman"/>
          <w:b w:val="false"/>
          <w:i w:val="false"/>
          <w:color w:val="000000"/>
          <w:sz w:val="28"/>
        </w:rPr>
        <w:t>
      7. Сведения о товаре:</w:t>
      </w:r>
    </w:p>
    <w:bookmarkEnd w:id="81"/>
    <w:bookmarkStart w:name="z113" w:id="82"/>
    <w:p>
      <w:pPr>
        <w:spacing w:after="0"/>
        <w:ind w:left="0"/>
        <w:jc w:val="both"/>
      </w:pPr>
      <w:r>
        <w:rPr>
          <w:rFonts w:ascii="Times New Roman"/>
          <w:b w:val="false"/>
          <w:i w:val="false"/>
          <w:color w:val="000000"/>
          <w:sz w:val="28"/>
        </w:rPr>
        <w:t>
      область применения;</w:t>
      </w:r>
    </w:p>
    <w:bookmarkEnd w:id="82"/>
    <w:bookmarkStart w:name="z114" w:id="83"/>
    <w:p>
      <w:pPr>
        <w:spacing w:after="0"/>
        <w:ind w:left="0"/>
        <w:jc w:val="both"/>
      </w:pPr>
      <w:r>
        <w:rPr>
          <w:rFonts w:ascii="Times New Roman"/>
          <w:b w:val="false"/>
          <w:i w:val="false"/>
          <w:color w:val="000000"/>
          <w:sz w:val="28"/>
        </w:rPr>
        <w:t>
      форма выпуска;</w:t>
      </w:r>
    </w:p>
    <w:bookmarkEnd w:id="83"/>
    <w:bookmarkStart w:name="z115" w:id="84"/>
    <w:p>
      <w:pPr>
        <w:spacing w:after="0"/>
        <w:ind w:left="0"/>
        <w:jc w:val="both"/>
      </w:pPr>
      <w:r>
        <w:rPr>
          <w:rFonts w:ascii="Times New Roman"/>
          <w:b w:val="false"/>
          <w:i w:val="false"/>
          <w:color w:val="000000"/>
          <w:sz w:val="28"/>
        </w:rPr>
        <w:t>
      условия хранения;</w:t>
      </w:r>
    </w:p>
    <w:bookmarkEnd w:id="84"/>
    <w:bookmarkStart w:name="z116" w:id="85"/>
    <w:p>
      <w:pPr>
        <w:spacing w:after="0"/>
        <w:ind w:left="0"/>
        <w:jc w:val="both"/>
      </w:pPr>
      <w:r>
        <w:rPr>
          <w:rFonts w:ascii="Times New Roman"/>
          <w:b w:val="false"/>
          <w:i w:val="false"/>
          <w:color w:val="000000"/>
          <w:sz w:val="28"/>
        </w:rPr>
        <w:t>
      способ применения товара;</w:t>
      </w:r>
    </w:p>
    <w:bookmarkEnd w:id="85"/>
    <w:bookmarkStart w:name="z117" w:id="86"/>
    <w:p>
      <w:pPr>
        <w:spacing w:after="0"/>
        <w:ind w:left="0"/>
        <w:jc w:val="both"/>
      </w:pPr>
      <w:r>
        <w:rPr>
          <w:rFonts w:ascii="Times New Roman"/>
          <w:b w:val="false"/>
          <w:i w:val="false"/>
          <w:color w:val="000000"/>
          <w:sz w:val="28"/>
        </w:rPr>
        <w:t>
      срок годности товара;</w:t>
      </w:r>
    </w:p>
    <w:bookmarkEnd w:id="86"/>
    <w:bookmarkStart w:name="z118" w:id="87"/>
    <w:p>
      <w:pPr>
        <w:spacing w:after="0"/>
        <w:ind w:left="0"/>
        <w:jc w:val="both"/>
      </w:pPr>
      <w:r>
        <w:rPr>
          <w:rFonts w:ascii="Times New Roman"/>
          <w:b w:val="false"/>
          <w:i w:val="false"/>
          <w:color w:val="000000"/>
          <w:sz w:val="28"/>
        </w:rPr>
        <w:t>
      состав;</w:t>
      </w:r>
    </w:p>
    <w:bookmarkEnd w:id="87"/>
    <w:bookmarkStart w:name="z119" w:id="88"/>
    <w:p>
      <w:pPr>
        <w:spacing w:after="0"/>
        <w:ind w:left="0"/>
        <w:jc w:val="both"/>
      </w:pPr>
      <w:r>
        <w:rPr>
          <w:rFonts w:ascii="Times New Roman"/>
          <w:b w:val="false"/>
          <w:i w:val="false"/>
          <w:color w:val="000000"/>
          <w:sz w:val="28"/>
        </w:rPr>
        <w:t>
      тип упаковки;</w:t>
      </w:r>
    </w:p>
    <w:bookmarkEnd w:id="88"/>
    <w:bookmarkStart w:name="z120" w:id="89"/>
    <w:p>
      <w:pPr>
        <w:spacing w:after="0"/>
        <w:ind w:left="0"/>
        <w:jc w:val="both"/>
      </w:pPr>
      <w:r>
        <w:rPr>
          <w:rFonts w:ascii="Times New Roman"/>
          <w:b w:val="false"/>
          <w:i w:val="false"/>
          <w:color w:val="000000"/>
          <w:sz w:val="28"/>
        </w:rPr>
        <w:t>
      материал упаковки;</w:t>
      </w:r>
    </w:p>
    <w:bookmarkEnd w:id="89"/>
    <w:bookmarkStart w:name="z121" w:id="90"/>
    <w:p>
      <w:pPr>
        <w:spacing w:after="0"/>
        <w:ind w:left="0"/>
        <w:jc w:val="both"/>
      </w:pPr>
      <w:r>
        <w:rPr>
          <w:rFonts w:ascii="Times New Roman"/>
          <w:b w:val="false"/>
          <w:i w:val="false"/>
          <w:color w:val="000000"/>
          <w:sz w:val="28"/>
        </w:rPr>
        <w:t>
      заявленный объем/масса нетто.</w:t>
      </w:r>
    </w:p>
    <w:bookmarkEnd w:id="90"/>
    <w:bookmarkStart w:name="z122" w:id="91"/>
    <w:p>
      <w:pPr>
        <w:spacing w:after="0"/>
        <w:ind w:left="0"/>
        <w:jc w:val="both"/>
      </w:pPr>
      <w:r>
        <w:rPr>
          <w:rFonts w:ascii="Times New Roman"/>
          <w:b w:val="false"/>
          <w:i w:val="false"/>
          <w:color w:val="000000"/>
          <w:sz w:val="28"/>
        </w:rPr>
        <w:t>
      8. Дата производства.</w:t>
      </w:r>
    </w:p>
    <w:bookmarkEnd w:id="91"/>
    <w:bookmarkStart w:name="z123" w:id="92"/>
    <w:p>
      <w:pPr>
        <w:spacing w:after="0"/>
        <w:ind w:left="0"/>
        <w:jc w:val="both"/>
      </w:pPr>
      <w:r>
        <w:rPr>
          <w:rFonts w:ascii="Times New Roman"/>
          <w:b w:val="false"/>
          <w:i w:val="false"/>
          <w:color w:val="000000"/>
          <w:sz w:val="28"/>
        </w:rPr>
        <w:t>
      9. Дата истечения срока годности.</w:t>
      </w:r>
    </w:p>
    <w:bookmarkEnd w:id="92"/>
    <w:bookmarkStart w:name="z124" w:id="93"/>
    <w:p>
      <w:pPr>
        <w:spacing w:after="0"/>
        <w:ind w:left="0"/>
        <w:jc w:val="both"/>
      </w:pPr>
      <w:r>
        <w:rPr>
          <w:rFonts w:ascii="Times New Roman"/>
          <w:b w:val="false"/>
          <w:i w:val="false"/>
          <w:color w:val="000000"/>
          <w:sz w:val="28"/>
        </w:rPr>
        <w:t>
      10.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документа).</w:t>
      </w:r>
    </w:p>
    <w:bookmarkEnd w:id="93"/>
    <w:bookmarkStart w:name="z125" w:id="94"/>
    <w:p>
      <w:pPr>
        <w:spacing w:after="0"/>
        <w:ind w:left="0"/>
        <w:jc w:val="both"/>
      </w:pPr>
      <w:r>
        <w:rPr>
          <w:rFonts w:ascii="Times New Roman"/>
          <w:b w:val="false"/>
          <w:i w:val="false"/>
          <w:color w:val="000000"/>
          <w:sz w:val="28"/>
        </w:rPr>
        <w:t>
      11. Сведения о нормативном(ых) технологическом(их) документе (документах), в соответствии с которым(и) изготовлены товары (вид и номер документа).</w:t>
      </w:r>
    </w:p>
    <w:bookmarkEnd w:id="94"/>
    <w:bookmarkStart w:name="z126" w:id="95"/>
    <w:p>
      <w:pPr>
        <w:spacing w:after="0"/>
        <w:ind w:left="0"/>
        <w:jc w:val="both"/>
      </w:pPr>
      <w:r>
        <w:rPr>
          <w:rFonts w:ascii="Times New Roman"/>
          <w:b w:val="false"/>
          <w:i w:val="false"/>
          <w:color w:val="000000"/>
          <w:sz w:val="28"/>
        </w:rPr>
        <w:t>
      12. Страна происхождения товара.</w:t>
      </w:r>
    </w:p>
    <w:bookmarkEnd w:id="95"/>
    <w:bookmarkStart w:name="z127" w:id="96"/>
    <w:p>
      <w:pPr>
        <w:spacing w:after="0"/>
        <w:ind w:left="0"/>
        <w:jc w:val="both"/>
      </w:pPr>
      <w:r>
        <w:rPr>
          <w:rFonts w:ascii="Times New Roman"/>
          <w:b w:val="false"/>
          <w:i w:val="false"/>
          <w:color w:val="000000"/>
          <w:sz w:val="28"/>
        </w:rPr>
        <w:t>
      13.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(ИНН)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96"/>
    <w:bookmarkStart w:name="z128" w:id="97"/>
    <w:p>
      <w:pPr>
        <w:spacing w:after="0"/>
        <w:ind w:left="0"/>
        <w:jc w:val="both"/>
      </w:pPr>
      <w:r>
        <w:rPr>
          <w:rFonts w:ascii="Times New Roman"/>
          <w:b w:val="false"/>
          <w:i w:val="false"/>
          <w:color w:val="000000"/>
          <w:sz w:val="28"/>
        </w:rPr>
        <w:t>
      14. Информация о производителе товара (краткое наименование юридического лица, фамилия, имя, отчество (при наличии) индивидуального предпринимателя) (заполняется для товаров, произведенных на территории государств-членов).</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