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2361" w14:textId="6dd2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фторида алюминия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января 2021 года № 3.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фторида алюминия, классифицируемого кодом 2826 12 000 0 ТН ВЭД ЕАЭС, в размере 0 процентов от таможенной стоимости с 1 января 2021 г. по 31 декабря 2023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с кодом 2826 12 000 0 ТН ВЭД 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7С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vertAlign w:val="superscript"/>
        </w:rPr>
        <w:t>С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примечания к Единому таможенному тарифу Евразийского экономического союза дополнить примечанием 84С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84С</w:t>
      </w:r>
      <w:r>
        <w:rPr>
          <w:rFonts w:ascii="Times New Roman"/>
          <w:b w:val="false"/>
          <w:i w:val="false"/>
          <w:color w:val="000000"/>
          <w:sz w:val="28"/>
        </w:rPr>
        <w:t xml:space="preserve">) Ставка ввозной таможенной пошлины в размере 0 (ноль) % от таможенной стоимости применяется с 01.01.2021 по 31.12.2023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 календарных дней с даты его официального опубликования и распространяется на правоотношения, возникшие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