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9d3c1" w14:textId="879d3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рабочей группе по вопросам проведения фармацевтических инспекций на соответствие правилам надлежащих фармацевтических практик в сфере обращения лекарственных средств в рамках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23 июля 2019 года № 118.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рабочую группу по вопросам проведения фармацевтических инспекций на соответствие правилам надлежащих фармацевтических практик в сфере обращения лекарственных средств в рамках Евразийского экономического союза и утвердить ее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(прилагается).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распоряжение вступает в силу с даты его опубликования на официальном сайте Евразийского экономического союза.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Врио Председателя Коллегии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Минасян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2018 г. № 118</w:t>
            </w:r>
          </w:p>
        </w:tc>
      </w:tr>
    </w:tbl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рабочей группы по вопросам проведения фармацевтических инспекций на соответствие правилам надлежащих фармацевтических практик в сфере обращения лекарственных средств в рамках Евразийского экономического союза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с изменениями, внесенными распоряжением Коллегии Евразийской экономической комиссии от 18.02.2020 </w:t>
      </w:r>
      <w:r>
        <w:rPr>
          <w:rFonts w:ascii="Times New Roman"/>
          <w:b w:val="false"/>
          <w:i w:val="false"/>
          <w:color w:val="ff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30.06.2020 </w:t>
      </w:r>
      <w:r>
        <w:rPr>
          <w:rFonts w:ascii="Times New Roman"/>
          <w:b w:val="false"/>
          <w:i w:val="false"/>
          <w:color w:val="ff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25.02.2025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Джусупова Джаныл Джусуповна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технического регулирования и аккредитации Евразийской экономической комиссии (руководитель рабочей группы)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Алексанян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Ваге Врежевич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Агентства по лицензированию Министерства здравоохранения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Арутюнян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Марина Размиковна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лекарственной политики и медицинских технологий Министерства здравоохранения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Галдунц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Анни Араиковна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 надлежащих фармацевтических практик государственной некоммерческой организации "Центр экспертизы лекарств и медицинских технологий" Министерства здравоохранения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Ерицян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Татевик Сейрановна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координатор по вопросам обращения лекарственных средств и медицинских изделий в рамках Евразийского экономического союза государственной некоммерческой организации "Центр экспертизы лекарств и медицинских технологий" Министерства здравоохранения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Мкртчян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Анаит Григорьевна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лекарственной политики Управления лекарственной политики и медицинских технологий Министерства здравоохранения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Оганесян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 Арменович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отдела надлежащих фармацевтических практик государственной некоммерческой организации "Центр экспертизы лекарств и медицинских технологий" Министерства здравоохранения Республики Армения";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Долголикова Алла Николаевна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управления надлежащих производственных практик Республиканского унитарного предприятия "Центр экспертиз и испытаний в здравоохранении"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Лавник Елена Борисовна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фармацевтической инспекции и организации лекарственного обеспечения Министерства здравоохранения Республики Беларусь</w:t>
            </w:r>
          </w:p>
          <w:bookmarkEnd w:id="3"/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Малаш Нина Ивановна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надлежащих производственных практик Республиканского унитарного предприятия "Центр экспертиз и испытаний в здравоохранении"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Попутников Дмитрий Михайлович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управления надлежащих производственных практик Республиканского унитарного предприятия "Центр экспертиз и испытаний в здравоохранении"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Тумеля Татьяна Леонидовна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Республиканского унитарного предприятия "Центр экспертиз и испытаний в здравоохранении"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Чернявский Анатолий Иосифович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надлежащих производственных практик Республиканского унитарного предприятия "Центр экспертиз и испытаний в здравоохранении"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Абдрахманов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Малик Жаналыкович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департамента фармаконадзора и мониторинга безопасности, эффективности и качества медицинских изделий Республиканского государственного предприятия на праве хозяйственного ведения "Национальный центр экспертизы лекарственных средств и медицинских изделий"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Кенжеханова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Алмагуль Жумахановна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медицинского и фармацевтического контроля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Макеева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Фарида Ургенишбаевна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департамента инспекций Республиканского государственного предприятия на праве хозяйственного ведения "Национальный центр экспертизы лекарственных средств и медицинских изделий"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Мухамеджанова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Камила Адылхановна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Департамента экономической интеграции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Наркабулова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Гульнара Аманбековна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фармацевтического инспектората департамента инспекций Республиканского государственного предприятия на праве хозяйственного ведения "Национальный центр экспертизы лекарственных средств и медицинских изделий"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Ордабекова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Жанар Копешовна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фармацевтического инспектората и интеграции Комитета медицинского и фармацевтического контроля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Абдулдаев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Акылбек Дамирович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главный специалист отдела надлежащих фармацевтических практик Департамента лекарственных средств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медицинских изделий при Министерстве здравоохранения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Абдырасулова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Нази Токтобаевна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заведующая отделом надлежащих фармацевтических практик Департамента лекарственных средств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медицинских изделий при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Министерстве здравоохранения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Кабылбекова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Айнура Дайырбековна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начальника управления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оценке качества лекарственных средств и медицинских изделий Департамента лекарственных средств и медицинских изделий при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Министерстве здравоохранения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Чынаркуль Абдылдаевна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главный специалист отдела надлежащих фармацевтических практик Департамента лекарственных средств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медицинских изделий при Министерстве здравоохранения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Мамбетова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Ажар Айдаровпа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заведующая сектором по вопросам ЕАЭС при управлении экспертизы лекарственных средств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 лекарственных 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медицинских изделий при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Министерстве здравоохранения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Токтоналиев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Исхак Усенбаевич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заведующий отделом фармакологического надзора и рекламы Департамента лекарственных средств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медицинских изделий при Министерстве здравоохранения Кыргызской Республики".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Агринская Екатерина Павловна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надзора за оборотом лекарственных средств для ветеринарного применения Управления внутреннего ветеринарного надзора Федеральной службы по ветеринарному и фитосанитарному надзору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Аладышева Наталья Николаевна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начальника отдела лицензирования производства лекарственных средств Департамента развития фармацевтической и медицинской промышленности Министерства промышленности и торговли Российской Федерации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Бабушкина Анна Евгеньевна</w:t>
            </w:r>
          </w:p>
          <w:bookmarkEnd w:id="4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внутреннего ветеринарного надзора Федеральной службы по ветеринарному и фитосанитарному надзору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Врубель Мария Евгеньевна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контроля клинических исследований Управления организации государственного контроля качества медицинской продукции Федеральной службы по надзору в сфере здравоохранения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Глаголев Сергей Владимирович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фармаконадзора – заместитель начальника Управления организации государственного контроля качества медицинской продукции Федеральной службы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надзору в сфере здравоохранения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Грицюк Василина Александровна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службы мониторинга эффективности и безопасности лекарственных средств для ветеринарного применения и кормовых добавок федерального государственного бюджетного учреждения "Всероссийский государственный Центр качества и стандартизации лекарственных средств для животных и кормов"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Грошева Гелена Витальевна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лицензирования производства лекарственных средств Департамента развития фармацевтической и медицинской промышленности Министерства промышленности и торговли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Денисова Елена Владимировна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Департамента развития фармацевтической и медицинской промышленности Министерства промышленности и торговли Российской Федерации </w:t>
            </w:r>
          </w:p>
          <w:bookmarkEnd w:id="5"/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Еремин Юрий Александрович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инспекции производства на соответствие требованиям надлежащей производственной практики федерального государственного бюджетного учреждения "Всероссийский государственный Центр качества и стандартизации лекарственных средств для животных и кормов"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Зайцева Мария Анатольевна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лабораторией лекарственной токсикологии федерального государственного бюджетного учреждения науки "Институт токсикологии Федерального медико-биологического агентства"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Косенко Валентина Владимировна</w:t>
            </w:r>
          </w:p>
          <w:bookmarkEnd w:id="6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Федеральной службы по надзору в сфере здравоохранения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Крейнин Сергей Викторович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научный сотрудник научного информационно-аналитического отдела федерального государственного бюджетного учреждения науки "Институт токсикологии Федерального медико-биологического агентства"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Крупнова Ирина Викторовна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лицензирования и контроля соблюдения обязательных требований Федеральной службы по надзору в сфере здравоохранения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Кудрявцева Елена Михайловна</w:t>
            </w:r>
          </w:p>
          <w:bookmarkEnd w:id="7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организации государственного контроля качества медицинской продукции Федеральной службы по надзору в сфере здравоохранения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Пшеничная Ирина Андреевна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юридического отдела федерального бюджетного учреждения "Государственный институт лекарственных средств и надлежащих практик"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Рудняев Данил Александрович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инспекции производства на соответствие требованиям надлежащей производственной практики федерального государственного бюджетного учреждения "Всероссийский государственный Центр качества и стандартизации лекарственных средств для животных и кормов"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Соттаева Мадина Магометовна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организации сотрудничества фармацевтических инспекторатов Евразийского экономического союза федерального бюджетного учреждения "Государственный институт лекарственных средств и надлежащих практик"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Старостина Ирина Сергеевна</w:t>
            </w:r>
          </w:p>
          <w:bookmarkEnd w:id="8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Управления лицензирования и контроля соблюдения обязательных требований Федеральной службы по надзору в сфере здравоохранения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Трапкова Алла Аркадьевна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врио начальника Управления организации государственного контроля качества медицинской продукции Федеральной службы по надзору в сфере здравоохранения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Чадова Наталия Николаевна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по инспектированию производства лекарственных средств и экспертизе федерального бюджетного учреждения "Государственный институт лекарственных средств и надлежащих практик"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Шестаков Владислав Николаевич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федерального бюджетного учреждения "Государственный институт лекарственных средств и надлежащих практик"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Евразийской экономической комиссии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Кравчук Анна Михайловна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начальника отдела координации работ в сфере обращения лекарственных средств и медицинских изделий Департамента технического регулирования и аккредитации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Рождественский Дмитрий Анатольевич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отдела координации работ в сфере обращения лекарственных средств и медицинских изделий Департамента технического регулирования и аккредитации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Черниговская Елена Алексеевна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советник отдела координации работ в сфере обращения лекарственных средств и медицинских изделий Департамента технического регулирования и аккредитации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