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04b6" w14:textId="7b70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06 марта 2018 года № 41. Утратило силу распоряжением Коллегии Евразийской экономической комиссии от 21 мая 2019 года № 87 (вступает в силу с даты его опубликования на официальном сайте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мер, утвержденный Решением Коллегии Евразийской экономической комиссии от 18 сентября 2012 г. № 161,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3"/>
        <w:gridCol w:w="1214"/>
        <w:gridCol w:w="957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  <w:bookmarkEnd w:id="2"/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Есенеев Ербол Еркенович</w:t>
            </w:r>
          </w:p>
          <w:bookmarkEnd w:id="3"/>
        </w:tc>
        <w:tc>
          <w:tcPr>
            <w:tcW w:w="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Гульмира Султанбаевна</w:t>
            </w:r>
          </w:p>
          <w:bookmarkEnd w:id="4"/>
        </w:tc>
        <w:tc>
          <w:tcPr>
            <w:tcW w:w="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Нурашев Тимур Бекбулатович</w:t>
            </w:r>
          </w:p>
          <w:bookmarkEnd w:id="5"/>
        </w:tc>
        <w:tc>
          <w:tcPr>
            <w:tcW w:w="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индустриального развития и промышленной безопасности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Раззаренов Александр Александрович</w:t>
            </w:r>
          </w:p>
          <w:bookmarkEnd w:id="6"/>
        </w:tc>
        <w:tc>
          <w:tcPr>
            <w:tcW w:w="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безопасности пищевой продукции и перемещаемых объектов Комитета ветеринарного контроля и надзора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Сбанов Нурлан Бекбосынович</w:t>
            </w:r>
          </w:p>
          <w:bookmarkEnd w:id="7"/>
        </w:tc>
        <w:tc>
          <w:tcPr>
            <w:tcW w:w="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генерального директора Республиканского государственного предприятия "Республиканская ветеринарная лаборатория"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Тюлегенов Самат Бексултанович</w:t>
            </w:r>
          </w:p>
          <w:bookmarkEnd w:id="8"/>
        </w:tc>
        <w:tc>
          <w:tcPr>
            <w:tcW w:w="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"Национальный референтный центр по ветеринарии"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9"/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Жуманалиев Болот Асылбекович</w:t>
            </w:r>
          </w:p>
          <w:bookmarkEnd w:id="10"/>
        </w:tc>
        <w:tc>
          <w:tcPr>
            <w:tcW w:w="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карантина растений Министерства сельского хозяйства, пищевой промышленности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  <w:bookmarkEnd w:id="11"/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Евтухов Виктор Леонидович </w:t>
            </w:r>
          </w:p>
          <w:bookmarkEnd w:id="12"/>
        </w:tc>
        <w:tc>
          <w:tcPr>
            <w:tcW w:w="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-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Мезенцева Оксана Васильевна </w:t>
            </w:r>
          </w:p>
          <w:bookmarkEnd w:id="13"/>
        </w:tc>
        <w:tc>
          <w:tcPr>
            <w:tcW w:w="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государственной политики в области технического регулирования, стандартизации и обеспечения единства измерений Министерства промышленности и торговли Российской Федерации;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Еликбаева К.Н., Нуркенова Ж.Ж., Алимбекова М.Ш. и Леонидова К.В.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