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e911" w14:textId="010e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Суда Евразийского экономического союза от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января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на должности судей Суда Евразийского экономического союза от Республики Армения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Туманян Армен Эдуардович;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3140"/>
        <w:gridCol w:w="3140"/>
        <w:gridCol w:w="3140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