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5e7f" w14:textId="9375e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ставок ввозных таможенных пошлин Единого таможенного тарифа таможенного союза в отношении комплектующих для оправ очков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июня 2010 года № 314.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27 ноября 2009 г. № 130)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исключить из единой Товарной номенклатуры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включить в единую Товарную номенклатуру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установить ставки ввозных таможенных пошлин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через 30 календарных дней после его официального опубликования Комиссией таможенного союза.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0"/>
        <w:gridCol w:w="4360"/>
        <w:gridCol w:w="4360"/>
      </w:tblGrid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июня 2010 г. № 314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ПОДСУБПОЗИЦИЯ,</w:t>
      </w:r>
      <w:r>
        <w:br/>
      </w:r>
      <w:r>
        <w:rPr>
          <w:rFonts w:ascii="Times New Roman"/>
          <w:b/>
          <w:i w:val="false"/>
          <w:color w:val="000000"/>
        </w:rPr>
        <w:t>
исключаемая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5"/>
        <w:gridCol w:w="4352"/>
        <w:gridCol w:w="4353"/>
      </w:tblGrid>
      <w:tr>
        <w:trPr>
          <w:trHeight w:val="30" w:hRule="atLeast"/>
        </w:trPr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 ед. изм.</w:t>
            </w:r>
          </w:p>
        </w:tc>
      </w:tr>
      <w:tr>
        <w:trPr>
          <w:trHeight w:val="30" w:hRule="atLeast"/>
        </w:trPr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90 000 0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части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июня 2010 г. № 314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
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1"/>
        <w:gridCol w:w="4402"/>
        <w:gridCol w:w="4327"/>
      </w:tblGrid>
      <w:tr>
        <w:trPr>
          <w:trHeight w:val="600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 ед. изм.</w:t>
            </w:r>
          </w:p>
        </w:tc>
      </w:tr>
      <w:tr>
        <w:trPr>
          <w:trHeight w:val="645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9003 90 000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части: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90 000 1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пластмасс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405" w:hRule="atLeast"/>
        </w:trPr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90 000 9 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июня 2010 г. № 314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 Т А В К И</w:t>
      </w:r>
      <w:r>
        <w:br/>
      </w:r>
      <w:r>
        <w:rPr>
          <w:rFonts w:ascii="Times New Roman"/>
          <w:b/>
          <w:i w:val="false"/>
          <w:color w:val="000000"/>
        </w:rPr>
        <w:t>
ввозных таможенных пошлин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4"/>
        <w:gridCol w:w="4388"/>
        <w:gridCol w:w="4358"/>
      </w:tblGrid>
      <w:tr>
        <w:trPr>
          <w:trHeight w:val="30" w:hRule="atLeast"/>
        </w:trPr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в евро, либо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долларах США)</w:t>
            </w:r>
          </w:p>
        </w:tc>
      </w:tr>
      <w:tr>
        <w:trPr>
          <w:trHeight w:val="30" w:hRule="atLeast"/>
        </w:trPr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90 000 1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пластмасс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90 000 9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