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03dc" w14:textId="7230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Таргынскому сельскому округу Уланского района Восточно-Казахстанской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2026 года № 319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Таргынскому сельскому округу Уланского района на 2026-2030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3"/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Уланского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"30" июня 2026 года № 319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Таргынскому сельскому округу Уланского района на 2026-2030 годы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Таргынскому сельскому округу Уланского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приказом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приказом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Таргынского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Таргынский сельский округ расположен в юго-восточной части Уланского района вдоль левого берега реки Иртыш в горно-степной. Горно-степная зона подразделяется на горную лугово-степную, предгорную степную умеренно-влажную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Уранхай, Таргын, Тайынты, Манат и множества других рек и ручьев.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селоТаргын находится в 50,5 км к юго-востоку от районного центра поселка Касыма Кайсенова.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Таргынский сельский округ занимает 83943,5 гектар площади, в том числе: пашни – 4274,6 гектар, пастбища – 65126,5 гектар, сенокосы – 3402,5 гектар.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70189,5 гектар;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11011 гектар;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деятельности, обороны, национальной безопасности и иного несельскохозяйственного назначения – 53,2 гектар;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8 гектар;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- 2681 гектар.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Таргынского сельского округа представлены в таблице 1-5.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Таргынского сельского округа Уланского района, тысяч гектаров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Таргын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Жантас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В. Таинты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И.Айтыкова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Жобалаев Ж.Д.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560406300865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"Шарапат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200540005971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ТОО"Agro Vostok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210340003935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470103300175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490510300865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Бейсембинов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520901300521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05-079-020-001, 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Касенгазин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530215300574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Икамбаев Ж.И.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550207300336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05-079-020-016, 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Байсагатов О.Н.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591021301610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К.М.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600720300169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Багадаев Б.А.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610406300936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05-079-020-414, -416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Токмадиев А.Ж.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630722301887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05-079-020-145, 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Акаев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650819300413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Исов А.Ж.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651101302944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05-079-020-253, -254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680405350701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05-079-020-826, -827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Е.Ш.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680516301678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-773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Д.А.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680517301376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05-079-020-439,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-440, -450, 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Бердинов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680613301020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Е.Ж.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750629301407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Ислямова С.А.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751025400487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Бердинов К.К.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760616302151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Дакежанов 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770901302529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05-079-020-684, -685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Бердинова А.З.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780823402305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05-079-020-856, -390,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-421, -422, -430, -464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Н.М.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820121301304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Бейсембинов Е.С.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910205351138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05-079-020-818,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-829, -617, -787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11,349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Таргын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7,383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13,272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Жантас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В. Таинты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И.Айтыкова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Таргынскому сельскому округу всего числится: 4390 головы крупного рогатого скота, в том числе 2318 дойных коров, 4600 голов мелкого рогатого скота, 5607 голов лошадей (таблица 5).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Таргынскому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3,5 га/гол., МРС - 0,9 га/гол., лошадей – 5,4 га/гол., в соответствии с имеющимся поголовьем.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Таргынского сельского округа по содержанию маточного (дойного) поголовья сельскохозяйственных животных потребность в пастбищах составляет 4725 га (таблица 6), при имеющихся пастбищных угодьях населенного пункта в размере 8360 га, дефицита пастбищ нет.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11011 га, в том числе 9753 га пастбищ для нужд населения.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Таргынского сельского округа составляет: крупного рогатого скота 2953 голов, мелкого рогатого скота 3807 голов, лошадей 4424 голов (таблица 7).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Расчет потребности пастбищ для личного подворного скота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дополнительно требуются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65126,5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1437 головы, мелкого рогатого скота 793 голов, лошадей 1183 голов (таблица 8).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 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-52995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49,784 тысяч гектар. 2953 голов КРС, 3807 голов МРС и 4424 голов лошадей выпасаются на общественных пастбищах, площадью 8,360 тысяч гектаров, 1437 голов КРС, 793 голов МРС и 1183 голов лошадей выпасается на пастбищах предоставленных в землепользование, площадью 65,127 тысяч гектар.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2026 -2030 годы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13Ба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Типчаково-полынно-таволговые на черноземах южных обычных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Таволгово-ковыльно-разнотравные на горных черноземах южных обычных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Г-5а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Злаково-разнотравные на пойменных лесо-луговых 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23Д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Типчаково-разнотравные на черноземах обыкновенных обычных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4*Га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Типчаково-австийрскополынно-разнотравные с ковылем волосатика на черноземах обыкновенныех малоразвитых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35В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Кустарниково-дерновиннозлаково-разнотравные на горных черноземах обыкновенных обычных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4*Га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Типчаково-австрийскополынные на черноземах обыкновенных малоразвитых суглинистых почвах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на черноземах обыкновенных неполноразвитых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10В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на горных черноземах обыкновенных обычных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32В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Разнотравно-полынно-дерновиннозлаковые на горных черноземах обыкновенных обычных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2В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Разнотравно-осецово-полынные на горных черноземах обыкновенных обычных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на черноземах обыкновенных обычных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29Г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Разнотравно-типчаково-полынные со спиреей на черноземах обыкновенных неполноразвитых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4Ва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Типчаково-полынно-разнотравные на черноземах обыкновенных неполноразвитых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Г-1а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Тырсово-типчаково-кустарниковые на горных степных ксероморфных выщелоченных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Тырсово-разнотравно-кустарниковые на черноземах обыкновенных неполноразвитых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Г-4а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Осоково-разнотравные на луговых черноземных обычных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1Ба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Дерновиннозлаково-полынно-таволговая на черноземах южных малоразвитых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38Б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Г-4а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созлаком на лугово—черноземных обычных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23И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Типчаково-разнотравно-полынные на черноземах южных малоразвитых суглинистых почвах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</w:tbl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Сдерге сбитые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Сильно-затырсованные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29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Таргынскому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2026-2030 годы</w:t>
            </w:r>
          </w:p>
        </w:tc>
      </w:tr>
    </w:tbl>
    <w:bookmarkStart w:name="z29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Исабай Мамырхан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Мухат Купатай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Қадысқан Нұргүл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Кушкунов Жексенбай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Қадамбек Камал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 Талгат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Саясат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Баймұрат Серикбол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Табаш Табыс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Акитбаева Бактыжамал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 Ержан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Сапаргалиева Айгерим Ботаевна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Замеш Бақтжамал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Харсаласхан Хайратбек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Кабдуахитов Айбек Кабдрахымович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Кошкарбаев Тугелбай Манапович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Жамакаева Айнур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Дырданов Амантай Шаяхметович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Нұасыл Серикбек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Харсаласхан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Кукумов Абдыгали Кабдыгалиевич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Байжуменов Самат Канашевич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Танабасов Айдар Сергеевич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Қалибекова Маржан Бакытбекқызы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 Ондерхан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Расылхан Жанат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Мәдениетбек Шалқар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Бердхан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Абылайқан Табысқан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Нұриман Нәзірбек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Татей Хурманбай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Хавал Алтангерел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Бежен Мұратбек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Тоқтарбек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Байжуменов Кайрат Канашевич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Әшек Дүйсенхан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Тегененов Мухтар Нурхауанович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Серік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 Биякын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Екпін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ИМанжухан Бергенбек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Оралбек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Тоқанай Дүйсенбек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Байсакалов Рашид Семенович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Айбол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 Азат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Хурхэвэй Хавал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Алтангэрэл Эрболд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Баймұрат Ерболат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Багдарбек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Макей Харжаубай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Бежен Қажет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Дакежанова Индира Мухтаровна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 Серик Аканович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Хуаш Хуатхан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Хамйит Саганган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Сақан Геменқан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Музбай Елдос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 Айдар Ирангалиевич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Кенжебек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Жанекенов Назар Узбекович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Тоқтаубай Мәдениетбек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Баймукамет Токтаган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Данький Баатарбек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Жолдыбай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Хима Секер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 Салтанат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Бабакумар Кенжебек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Шарапий Хавлай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Абилгазы Серик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 Елубай Кабдоллинович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Хохош Самоан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Багадаев Марат Агзамович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Бердхан Рауят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Акитбаев Самат Жумабаевич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Абылайхан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Макей Музбай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Кешубай Жамбарбай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Кусманова Базила Кабдыгалиевна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Егеубаева Дина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Бурашев Сырымбет Мубаракович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 Хуаш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Шамшикамал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Нарынбаев Серик Каиргазинович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Кайнар Каиркенович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Дальафроз Токтаровна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Карипов Аргынбек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Бакытжан Казезовна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Нарша Тилеубек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Тилейхан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Саганган Жанболат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Абдулхаков Табыс Акберович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Кажыбаев Мусилим Кайырбекович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Дюсебаев Серик Курманович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Аринов Токтамыс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Жеңісхан Биболат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Бекмухаметов Ержан Рамазанович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Шатим Самаа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Сейлғазинова Жанар Ержановна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Нина Афанасьевна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Алия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Минәнбек Ертай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Абкей Болан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Тоқтарғазы Ғалымбек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Хавдраш Мавут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Көкіш Қабдыл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 Айдар Абзолдинович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Мейрбаева Бикамал Коныркановна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Авзали Тумааш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Тоқтаубай Нұрзиға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Нұрбақыт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Серик Калымович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Бижуменова Гульжанар Зейнуллиновна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Кайсенов Ермек Мухаметханович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Бакытжан Советканович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Талгат Сатыбалдинович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Тукежанов Тлек Турганович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Альмира Елетаевна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Женисхан Мурат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Даирбаев Кумаргазы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 Камелжан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Турманов Маяра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Нуваан Батбаяр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Конурбаев Данияр Акрамханович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Нұраш Тұрсын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Зарыпқанов Ерсін Серікұлы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Бауыржан Зайденович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Мухай Сапа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Салимжанов Доланхан Кумарбекович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ЗХавал Нурахмед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Ақымет Мараш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Мухай Сатей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 Анивар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 Сағынбек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Жеңісхан Беймурат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Тюлюкан Кадесович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Наурызбаева Токтаган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Бахарбай Асгат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Хавдраш Камелбек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Меллатхан Армия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Тумаш Болатбек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Махмед Риза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Касилин Карашаш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Харсаласхан Сергаж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Уразалдинов Нуркабыл Жаканович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Хурал Нурбек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Мукашов Айболат Елубаевич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Нурбат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Асгат Идрыш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Тумаш Адилбек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 Даулетхан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Мәнжухан Жеңісхан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Нәширә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Жайбасхан Нурбол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Минәнбек Айгүл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Асгат Аятуган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Каирды Жалелович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Задин Бауржан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Молдаханов Мерхат Ерболович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Талаптан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 Жанболат Молдаканович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Сарсекенов Фархат Ерланович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Адилканов Ракембай Есимханович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Меиржанов Манарбек Рамазанович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Ержан Талгатбекович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Ыдырышев Арынхан Файзуллинович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Куашпаева Жамилия Кенжибаевна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Туменбаева Гульмира Мейрамовна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Ошакпаева Сауле Муктаровна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Ошпанова Лязат Ашкеновна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Оразалинов Куаныш Дюзбенбекович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 Агзам Кабдыгалиевич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Кабдулкаримов Самат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Садыбеков Акылбек Кенесханұлы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Мусабаева Кугаршин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Алма Какаеовна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Байгалий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Дузбенбетова Максат Дауленовна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Зайнулда Кенжебаевич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Думан Сарманович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Нуржан Какпанбаевич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Ерасыл Кенжетайұлы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Багдан Маутканович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Барқышев Ерік Ділдашұлы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Баглан Маутканович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Жумадилов Серикжан Талгатбекович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Темиргалиева Айгул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 Нурсеры Серикказиевич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Шегиров Куандык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Амангелдыулы Жанболат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Кисамбин Муратбек Айтказинович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Килымканов Серик Марксович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 Канат Нурмухамбетович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Мухаметчинова Аян Айтказиновна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Нургажинов Талгат Абылайханович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Тлеуберды Шакенович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Долахан Калижарович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Лимханов Дидар Кабидолинович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Кабатова Катипа Какешовна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Бекбауов Тимур Сагынович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Рахимбаева Бигатия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Ержан Октябрятович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Акылбек Жунусбекович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Бекбауова Турар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Мухаджанов Амангельды Абдулкаримович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 Фазыл Буркитбаевич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Токжасаров Кайрат Кенесханович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Тлеугабыл Токтарович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Иманкан Мубаракович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Тогизаков Даурен Кайсенович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Габбасова Сауле Габбасовна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Бешпалова Айгуль Килимбековна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Кульжанат Токтаровна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Токжасаров Шарап Кенесканович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Мукашев Мырзабек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Рахимбаев Аскар Зайденович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Нурсагила Конилбаевна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Курумбаев Кумархан Калымбекович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Айтказинов Асхат Муратович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Рахметкалиев Тохтархан Шайкенович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Адышев Фархат Кожахметович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Токмадиев Гали Жанабилович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Мадыбаев Асылхан Молдаканович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Уалханов Серик Самарович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Сеитказина Мария Назарбековна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Абитов Файзолда Бекмуханбетович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Шамер Нұрбан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Расул Бекетович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Наурызбаева Бикамал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Серик Сагатович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Талгат Акашович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Ержан Капаевич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Тлеубай Тореханович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Шужикбаев Женис Толеуханович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Батырхан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Турсынгожина Фариза Назарбековна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Шотанова Галина Гурьяновна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Саканов Ерболат Зарипханович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Нургазина Камария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Манарбек Нурханович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Нурманбетов Кумар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Кисамбин Дос Айтказинович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Раимбекова Жамал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Бергазиев Абзал Даукенович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Даутбаева Елизабета Павловна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Бахтиярова Алия Сулейменовна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Абитов Асет Ернарович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Абитов Ергали Бекмуханбетович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Турлыбаев Баглан Кумарович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Байбалық Айсамал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Жолумбетов Гарифулла Нугуманович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Сыдыкова Жадыра Касеновна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Конуспаева Айнур Тлеухановна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Тотанов Абзал Тлеуханович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Жагатай Оразгалиевич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Кудайбергенова Гульпиза Сейлгазиновна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Кудайбергенова Галия Губайдуллина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Асипа Базановна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Бахтыбаев Серик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Муштекенов Сунгат Сагынбекович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Билял Турсынбекович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 Багдат Баткалдинович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Жанболат Абилкайрович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 Жумабек Сагидоллинович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Аманбекова Кабижамал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Бакижанов Амантай Жанабаевич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Уранкаев Асхат Казезович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Кирикбаев Асет Мукамедкалиевич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Саденова Гульнар Газезовна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Кирикбаева Галия Калибековна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Нурханов Асхар Чауенович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Сабит Сапашович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Нурбек Садыбекович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 Андрей Гаврилович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Аманбеков Рустем Кенесханович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Ашихмин Юрий Владимирович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Тутунов Болат Токтарканович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 Зайнулла Токтарович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Нурханова Зульфия Турусбековна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Борис Анатолиьевич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Уранкаев Кайрат Газизович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Касенгазина Сараш Турсунбековна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Ашкон Аманкелд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Шошаков Тарбиехан Болшевикұлы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Дыбыр Асылай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 Қабделхан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Бурашева Майра Мубараковна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Жобалаев Болат Даупекович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Дакежанов Сагымбай Токтагулович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Архалық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Ахметсаки Алданыш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Әліпбек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Абади Тайырбек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Самалбек Казезович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Сағдолда Бирлан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 Тоқтархан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Хапшан Сүндетбек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Сахава Жетписбай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Ахтанов Куанышбек Раимбекович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Хуанышбай Хозы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Орысаева Шамзада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 Сетерхан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Идеят Науан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Ариктаева Еркиндык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Журдыбаев Серик Мамырбекович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Куматай Канат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Озат Мухтар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Амантай Аманжол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Есімбек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Калиякперов Серикпай Баймолдинович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Алей Бахтымурат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Жампейсов Аргын Сайлаубекович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Дакежанова Айсара Кумарбековна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Адылбеков Курмангазы Ерсайнович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Кабидешов Гатият Кабдешович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Сіләнбай Ықылас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 Қайырбек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Сақан Жеңісбек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Сагдолда Ашкон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Байздрахманов Кайрат Баймолдинович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Касымханов Кайрат Баймолдиноввич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Бигазинов Фархат Тореханович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Бурашев Советхан Сатыбалдинович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Ашкон Ержан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Хуанбай Динмурат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Ашкон Асан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Қаржаубай қайратқан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Юрий Бекенович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Рахымбердинов Архат Ахметоллаевич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Астамбаев Булатбек Бабашевич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Кошербаев Букумбай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Шамшитхан Канат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 Серікбек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Сақан Қалибек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Бигазинов Ерхат Тореханович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Тұрсын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Идеят Лаззат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Сембай Мукатаевич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Атантаев Сайполды Нуркасович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Қамза Құжат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Мақсұтқан Қайратбек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Кайрат Маратович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Мейирманова Дамелкан Толегеновна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Байсаитов Манарбек Мурсалимович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Оракбаева Марзия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Жобалаев Досым Жумабекович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Майжарова Казиза Нуркауановна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Корыкбасова Айгуль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Құрманбек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Үсенбай Нурбек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Болатбек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Дакежанов Сагындык Рамазанович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Есенгелды Шакенович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Бүркітқан Тұрсынбек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Хутбай Атшыбай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Кунтуған Айбек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Тілеубек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Құүзайыр Болсынбек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Кужебаева Жанна Ануарбековна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Нурбек Маутханович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Тумаш Арғынбек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Миланбек Қалел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Әденбек Еркінбек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 Аманжан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Тұрдыбек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Жолумбетова Феризат Гарифуллиновна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Магзам Тоядом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Мүтәш Досбол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Такатов Аххметбек Камзинович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Серик Кошенович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Қамза Ерболат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Қари Құрал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Женисхан Женис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Бакбаев Еркин Аканович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Нугтархан Болормаа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 с/о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Мәуіт Әден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Жобалаев Ж.Д.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560406300865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05-079-020-005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"Шарапат Агро"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200540005971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05-079-020-729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ТОО"Agro Vostok LTD"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210340003935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05-079-020-841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 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470103300175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05-079-020-710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 Ф.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490510300865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05-079-020-133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Бейсембинов С.К.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520901300521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05-079-020-001, -002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Касенгазин 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530215300574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05-079-020-111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Икамбаев Ж.И.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550207300336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05-079-020-016, -017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Байсагатов О.Н.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591021301610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05-079-020-786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К.М.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600720300169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05-079-020-155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Багадаев Б.А.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610406300936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05-079-020-414, -416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Токмадиев А.Ж.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630722301887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05-079-020-145, -146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Акаев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650819300413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05-079-020-320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Исов А.Ж.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651101302944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05-079-020-253, -254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Камза 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680405350701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05-079-020-826, -827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Е.Ш.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680516301678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-773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Д.А.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680517301376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05-079-020-439, -440, -450, 693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Бердинов М.К.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680613301020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05-079-020-640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Е.Ж.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750629301407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05-079-020-605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Ислямова С.А.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751025400487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05-079-020-626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Бердинов К.К.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760616302151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05-079-020-304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Дакежанов Д.Т.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770901302529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05-079-020-684, -685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Бердинова А.З.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780823402305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05-079-020-856, -390, -421, -422, -430, -464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Н.М.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820121301304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05-079-020-842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Бейсембинов Е.С.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910205351138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05-079-020-818, -829, -617, -787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В. Таинты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И.Айтыкова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bookmarkStart w:name="z29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Таргын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В. Таинты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636273500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И.Айтыкова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2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30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208"/>
    <w:bookmarkStart w:name="z30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bookmarkEnd w:id="209"/>
    <w:bookmarkStart w:name="z30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210"/>
    <w:bookmarkStart w:name="z30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211"/>
    <w:bookmarkStart w:name="z30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12"/>
    <w:bookmarkStart w:name="z30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Таргынскому сельскому округу Уланского района на 2026-2030 годы позволит обеспечить рациональное использование пастбищ, улучшить их состояние, предотвратить процесс деградации.</w:t>
      </w:r>
    </w:p>
    <w:bookmarkEnd w:id="2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