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16fa" w14:textId="e371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Алмасайскому сельскому округу Уланского района Восточно-Казахстанской области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июня 2026 года № 308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Уланский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Алмасайскому сельскому округу Уланского района на 2026-2030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Уланского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2026 года № 308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Алмасайскому сельскому округу Уланского района на 2026-2030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по Алмасайскому сельскому округу Уланского района на 2026-2030 годы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 года № 263 "Об утверждении типового плана по управлению пастбищами и их использованию" (зарегистрирован в Министерстве юстиции Республики Казахстан 29 июля 2024 года № 34831).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Алмасайского сельского округа в разрезе категорий земель, сведения об их собственниках и землепользователях на основании правоустанавливающих и идентификационных документов на земельный участок;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скотомогильников (биометрических ям);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данных земельного баланса и информационной системы государственного земельного кадастра,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Алмасайский сельский округ расположен в центральной части Уланского района в горно-степной, сухостепной зоне. Горно-степная зона подразделяется на горную лугово-степную, предгорную степную умеренно-влажную и степную умеренно засушливую подзоны. Климат умеренно-засушливый, умеренно жаркий, со среднегодовым количеством осадков 360-390 мм. Температура воздуха самая низкая –45, самая высокая +40. Среднегодовая температура +10. Относительная влажность 68 %.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темно-каштановые, горные черноземы южные, черноземы обыкновенные, черноземы южные, горные черноземы выщелоченные и обыкновенные.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представляет собой: ковыльно-типчаково-полынные,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130-150 дней.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 представляет собой бассейн реки Иртыш. Наиболее крупные реки: Уланка, Сибинка, Караозек, Сарыозек, и множества других рек и ручьев.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село Алмасай находится в 9,0 км к юго-западу от районного центра поселок Касыма Кайсенова.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Алмасайский сельский округ занимает 38596,4 гектар площади, в том числе: пашни – 5373,6 гектар, пастбища – 22818,7 гектар, сенокосы – 2425,9 гектар.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27885,2 гектар;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5325,1 гектар;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 – 2653 гектар;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- 2733 гектар.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годы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и информационной системы государственного земельного кадастра Алмасайского сельского округа представлены в таблице 1-5.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Алмасайского сельского округа Уланского района, тысяч гектаров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38,596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тысяч га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Алмасай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Баяш Утепова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Сарыозек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Алыбек С.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40210550820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501004300653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530915401297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А.Ж., Аскаров Е.Ж., Аскаров А.Ж., Аскаров Ж., Оралбекова Г.У.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531110401510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540101301980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05079009212,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К.К.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540520400729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Азангулов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550101314598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05-079-009-126,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590413402594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Заденова Ж. 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600412402137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Жумжуменов Е. 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601009300265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05-079-009-235,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-014, 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610101316588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610410400012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Байыркенов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620507300431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К., Муслиманов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630605301947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Ж.С.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631027302156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640313301736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Нагаз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640508399093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Карыл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640518350610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640524300349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650510301352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05-079-009-370,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-372, 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660118402138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Б., Каирбеков А.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660528300314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05-079-009-051,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 М.Б.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661119301649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Б. 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670103301610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05-079-009-109,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Журтыбаева Н.К.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670130400319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Журтыбаев К. 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670501300448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05-079-009-249,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Кыдырканов С., Кыдырканова А., Оралбеков К., Тлегенов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680102301637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680306300806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К. 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С.А.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680922302405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А.Т.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690609301665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Ж. 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700621402685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К.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710513300979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731004300145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 Ж.А.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781212301391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05-079-009-150,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Дукенчинова А.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790424401885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Даменова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791210401498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05079009473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05-079-009-480, -492, 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850611302292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Р.Ф.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860607302371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05-079-009-378, -449, 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Ќабдыбаќ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5079009495, -496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6,18962</w:t>
            </w:r>
          </w:p>
        </w:tc>
      </w:tr>
    </w:tbl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Алмасай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Баяш Утепова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Сарыозек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Алмасайскому сельскому округу всего числится: 1254 головы крупного рогатого скота, в том числе 583 дойных коров, 1271 голов мелкого рогатого скота, 601 голов лошадей (таблица 5).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Общая численность голов скота в сельском округе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Имеющееся поголовье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Алмасайскому сельскому округу,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 ТОО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</w:tbl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округу проведен согласно нормам нагрузки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исходя из природной зоны, в которой расположен округ и типа пастбищ, при норме нагрузки на голову КРС – 4,5 га/гол., МРС - 0,9 га/гол., лошадей – 5,4 га/гол., в соответствии с имеющимся поголовьем.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для удовлетворения нужд местного населения Алмасайского сельского округа по содержанию маточного (дойного) поголовья сельскохозяйственных животных потребность в пастбищах составляет 1674 га (таблица 6), при имеющихся пастбищных угодьях населенного пункта в размере 4832 га, дефицита пастбищ нет.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Расчет потребности пастбищ для дойных коров.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дойных коров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 цит,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22818,7 га, в том числе 4832 га пастбищ для нужд населения.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скота местного населения Алмасайского сельского округа составляет: крупного рогатого скота 871 голов, мелкого рогатого скота 1063 голов, лошадей 419 голов (таблица 7).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Расчет потребности пастбищ для личного подворного скота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у населения по округу дополнительно требуются пастбища, дефицит есть.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земель сельскохозяйственного назначения округа числится 22818,7 га пастбищ, практически все земли сельскохозяйственного назначения находятся в пользовании и собственности физических лиц и негосударственных юридических лиц.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сельскохозяйственных формированиях округа - ТОО, крестьянских и фермерских хозяйствах составляет: крупного рогатого скота 383 головы, мелкого рогатого скота 208 голов, лошадей 182 голов (таблица 8).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Расчет потребности пастбищ для сельскохозяйственных формирований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расчету потребности в пастбищах на выпасаемое поголовье скота в сельскохозяйственных формированиях по округу пастбищ дополнительно не требуется, дефицита нет.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10,034 тысяч гектар. 871 голов КРС, 1063 голов МРС и 419 голов лошадей выпасаются на общественных пастбищах, площадью 4,832 тысяч гектаров, 383 голов КРС, 208 голов МРС и 182 голов лошадей выпасается на пастбищах предоставленных в землепользование, площадью 22,819 тысяч гектар.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9. Требуемые дополнительные пастбища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/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32Б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реки Сарыозек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лугово-темно-каштановых карбонатных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7В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Ковыльно-разнотравно-спирейные на темно-каштановых неполноразвитых среднесуглинистых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3Г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с полынью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Полынно-типчаковые на темно-каштановых солонцеватых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7ВВ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Ковыльно-разнотравно-спирейные на темно-каштановых неполноразвитых среднесуглинистых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Вершина сопки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Типчаково-полынные на горных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22Аб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Типчаково-полынно-спирейные на горных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34В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 склон сопки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луговых 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 южный склон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Ковыльно-разнотравные иногда со спиреей на горных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луговых 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 южный склон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Днерновиннозлаково-разнотравные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Южный склон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Типчаково-полынно-спирейные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 южный склон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иногда со спиреей на горных черноземах южных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34Д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луговых черноземах солончаковых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Низкогорье. Южный склон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Типчаково-полынно-спирейные на горных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21Б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Мелкосопочник. Склон сопки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Типчаково-ковыльно-полынные на черноземахюжных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Мелкосопочная равнина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Типчаково-ковыльно-спирейные на черноземах южных малоразвитых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Г-2б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Ковыльно-типчаково-спирейные на черноземах южных неполноразвитых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Г-4а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ручья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Осоково-разнотравные на луговых черноземных обычных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Г-2а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Межсопочная равнина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Ковыльно-типчаково-разнотравные со спиреей на черноземах южных маломощных суглинистых почвах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 иногда косимые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закустаренные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пастбища,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 годы</w:t>
            </w:r>
          </w:p>
        </w:tc>
      </w:tr>
    </w:tbl>
    <w:bookmarkStart w:name="z32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 на 2026-2030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420419400011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Шолпан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780429350456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Қайдар Балғынбек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621225300312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 Айболат Турсынбекович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650610000567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Қарлығаш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880601399068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Думан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630323300730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Майра Ануарбековна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590217300427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Сайн Габдынурович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660907301154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Мактиев Мубарак Шерияздаұлы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650212300394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Шынтемиров Бейбит Смаилович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680327300365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Маутханов Калихан Камидоллинович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921110351225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 Мирас Болатбекулы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870120000261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Ескернай Есбай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590502301543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Самат Айдарбекович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580422300618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Байтурганов Жумагали Елтаевич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800805399101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Молдахан Төлеухан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790630303538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Жанайхан Марат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511202300215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Карибаев Асылбек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620709300300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Жаркенбаев Ербол Саркенович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910803351228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Калданов Алибек Абдибекулы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620417400240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Когомбаева Салтананат Толеукановна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580310403352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Нукенова Даметкен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870815301287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Мыжыбаев Алмас Казбекович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780101301345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Жалгас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620102300767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Манарбек Жангазинович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530918300299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Кабыкенов Муратбек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560825301128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Галлам Жангазинович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850822301370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Архат Серикович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790501350578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Зеитқан Айқын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630204350716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Каныкен Амантай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560226301627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Кабдин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821121302741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Кирдасымов Мурат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590110300247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Нурсолтанов Сеит Боханович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890209302105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Дархан Дулатович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760130400020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Индира Аргынбековна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750801302690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Нурболат Тлеубердинович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880920351612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Багдалхан Әлімшарап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550308400577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Макибаева Алтын Кумарбековна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620401350888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Саден Таутан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701221302374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Кумышев Самат Жунусбекович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370701400342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Сыдыкова Гаинижамал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580128402355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Габдуллина Айгерим Муташевна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540128301809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Бигазинов Балтабай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861105300100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Бахтияров Расул Абдыкаримович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470523300525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Малик Акатаевич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530101301823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 Есентай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520121400191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Амерханова Гульгайша Нурчайковна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871219399101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Қажыхан Кенжебек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750724303254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Капалбаев Ермек Олжабаевич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700318301221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Журтубаев Муратбек Бекпаевич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860215303428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Айтымбетов Жомарт Толеуханович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680613300528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Джанбулат Касымханович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610410400012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Сыдыканова Бикеш Кабиевна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560824300263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Баймурат Шаймарданович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870407451668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Хурманхан Мамыр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651227399060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Нұрсалы Уміт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610103301095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Бактыбай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680214300599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Бектембаев Баглан Советханович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710217303141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Жігер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740818399046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Ләтіп Мұрат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550730401750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Турысбекова Галияш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810522301421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 Саят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630924302209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Жакежанов Бауыржан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570714300940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Тунгушбаев Болат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420201300436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Касымказы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821014401827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Отарбаева Гаухар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560920300304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Нурсултанов Серик 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680530302078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Еркін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470117401077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Бикамал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900410301719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Ануарбек Азамат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740129300560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Абилгазинов Ринат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570311301640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Шентемиров Кадыр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640818302264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Елжанов Берик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751004301830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Чыншаев Оразхан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891014451549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 Айдын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680225301319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Габдуахитов Альберт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650120302003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Кабидулинов Абылгазы 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531003401905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Кумарбекова Гульфариза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690604301698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Даулетбаев Нурбек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550614301654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Кабланов Салим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751229400416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Дуйсенова Жанагуль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680816301738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Муслиманов 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711219300389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Кенжехан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640710399061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Қабыкен Өкен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670510400473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Тунггушпаева Гульсун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641005403112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Раисова Кульбаршин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760510402944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 Иқан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691124300435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Сарсен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901119351347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Сеиптанов Бауыржан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651212300852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Кудуспеков Ергазы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561001403232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Саттыбаева Дакен 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721223300431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Габдуахитов Альбек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430202300790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Каиырды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780313400237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Кокпаева Айгуль 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670309302679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Марат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891211302189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Шаихов Мади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530825400408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Тургазинова Тамаша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500228301756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Байсеркенов Нурмат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770608402403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Фазылова Айнур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711104402009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Шакешова Кульшат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870413301063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Авдил Хыдарбек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611012300510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Ерболат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490320300703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Турсынгалиев Акжолтай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741105300364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Мамиев Ризабек 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530501400644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Казтаева Балкия 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591108301841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Туражанов Мейрамгазы 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640728301168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Беимбет 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лицо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430501302613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Жардезийн Зардхан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40210550820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Алыбек С.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501004300653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530915401297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531110401510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А.Ж., Аскаров Е.Ж., Аскаров А.Ж., Аскаров Ж., Оралбекова Г.У.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540101301980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Муликов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540520400729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К.К.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550101314598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Азангулов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581207301025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590413402594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600412402137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Заденова Ж. 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601009300265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Жумжуменов Е. 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610101316588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610410400012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Б.К.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620507300431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Байыркенов М.К.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630605301947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К., Муслиманов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631027302156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Бабаханов Ж.С.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640313301736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640508399093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Нагаз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640518350610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Карыл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640524300349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Каирбаев Е.А.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650510301352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К.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660118402138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Ахмадиева Р.К.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660528300314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Б., Каирбеков А.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661119301649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Жайсанбаев М.Б.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670103301610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Б. 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670130400319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Журтыбаева Н.К.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670501300448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Журтыбаев К. Б.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670712301106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Кыдырканов С., Кыдырканова А., Оралбеков К., Тлегенов 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Туменбаев А.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680306300806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Е.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680325301065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К. 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680922302405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С.А.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690609301665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Мухамадиев А.Т.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700621402685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Акенева Ж. К.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710513300979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К. 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731004300145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А.А.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781212301391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Аскарбеков Ж.А.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790424401885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Дукенчинова А. Т.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791210401498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Даменова А.Ж.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820121301304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Н.М.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850611302292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М.С.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860607302371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Канапьянов Р.Ф.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870218451551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Ќабдыбаќ А.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220"/>
    <w:bookmarkStart w:name="z3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Утепова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bookmarkStart w:name="z3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231"/>
    <w:bookmarkStart w:name="z3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 при использовании сельскохозяйственных угодий необходимо соблюдать пастбищеобороты, что улучшит состояние кормовой базы.</w:t>
      </w:r>
    </w:p>
    <w:bookmarkEnd w:id="232"/>
    <w:bookmarkStart w:name="z3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233"/>
    <w:bookmarkStart w:name="z3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234"/>
    <w:bookmarkStart w:name="z3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Пастбищеоборот необходимо применять при организации пастбищ для выпаса скота, учитывая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35"/>
    <w:bookmarkStart w:name="z3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Алмасайскому сельскому округу Уланского района на 2026-2030 годы позволит обеспечить рациональное использование пастбищ, улучшить их состояние, предотвратить процесс деградации.</w:t>
      </w:r>
    </w:p>
    <w:bookmarkEnd w:id="2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