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35cd6b" w14:textId="b35cd6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Атырауской области от 20 ноября 2023 года № 231 "Об организации бесплатного питания отдельным категориям воспитанников дошкольных организаций Атырауской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Атырауской области от 19 января 2026 года № 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Акимат Атырауской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Атырауской области от 20 ноября 2023 года № 231 "Об организации бесплатного питания отдельных категорий воспитанников дошкольных организаций"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"1. Организовать за счет средств областного бюджета бесплатное питание в государственных дошкольных организациях Атырауской области в размере 100 % от стоимости питания следующим категориям воспитанников: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детям-сиротам и детям, оставшимся без попечения родителей;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детям с инвалидностью;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детям из семей, имеющих право на получение адресной социальной помощи, а также детям из семей, не получающих государственную адресную социальную помощь, в которых среднедушевой доход ниже величины прожиточного минимума.".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Атырауской области.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Шапкенов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