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f0c9" w14:textId="fb1f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Мамлютского района Северо-Казахстанской области от 11 апреля 2025 года № 116 "Об утверждении Положения коммунального государственного учреждения "Отдел занятости и социальных программ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 апреля 2026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Мамлютского района Северо-Казахстанской области от 11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занятости и социальных программ акимата Мамлютского района Северо-Казахстанской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коммунального государственного учреждения "Отдел занятости и социальных программ акимата Мамлютского района Северо-Казахстанской области",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имеет подведомственные учреждения: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Мамлютского района Северо-Казахстанской области";";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услуг" коммунального государственного учреждения "Отдел занятости и социальных программ акимата Мамлютского района Северо-Казахстанской области".";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установление опеки или попечительства над недееспособными или ограниченно дееспособными совершеннолетними лицам;";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плана работы;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плана организационных мероприятий;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функций в пределах своей компетенции;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и защита прав, свобод и законных интересов человека и гражданина, организаций и государства;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учет и рассмотрение обращений физических и юридических лиц, проведение личного приема граждан руководителем отдела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в Отделе системы информационных ресурсов;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государственных услуг и электронных государственных услуг с применением информационных систем в соответствии с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повышению качества оказания государственных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годового плана государственных закупок, организация и проведение процедур государственных закупок, составление отчетности по государственным закупкам Отдела в соответствии с Законом Республики Казахстан "О государственных закупках";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проектов и мониторинг правовых и нормативных правовых актов акима и акимата района в социально-трудовой сфере, а также в области миграции населения в пределах компетенции;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информации по запросам государственных органов, наделенных контрольными и надзорными функциями;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ответов (проектов ответов) на запросы депутатов, государственных органов и их территориальных управлений в пределах компетенции;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методической помощи государственным органам в пределах компетенции;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проектов бюджетных программ, отчетов о реализации бюджетных программ на портале "Открытые бюджеты";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единой государственной политики в области социальной защиты населения;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государственной политики занятости;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 и прогнозирование ситуации на рынке труда;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реализации региональной карты занятости;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за ходом реализации принятых обязательств и мероприятий по реализации районного трехстороннего Соглашения;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региональных программ занятости населения и специальных мероприятий, обеспечивающих содействие занятости целевым группам;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внесение на рассмотрение акиму района предложений об определении целевых групп населения, проживающих на территории района и социальных мер по их защите;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населения;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назначение и выплата жилищной помощи;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выдача, продление и отзыв разрешений трудовому иммигранту;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оказания социальной помощи и координации в оказании помощи лицам с инвалидностью;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оформление документов на обеспечение санаторно-курортного лечения лиц с инвалидностью и детей с инвалидностью в соответствии с индивидуальной программой;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документов на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документов на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планирование и организация деятельности по обеспечению лиц с инвалидностью специальными средствами передвижения, протезно - ортопедическими изделиями, сурдо-тифло-техническими средствами, а также по обеспечению лиц с инвалидностью санаторно-курортным лечением;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оказание консультативной помощи общественным организациям лиц с инвалидностью в решении социальных программ и координация их деятельности;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аналитических материалов, выступлений на семинарах, совещаниях, встречи с жителями населения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эффективности использования программных баз по вопросам занятости и социальных программ;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контроль бухгалтерского учета в отделе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и проведение мероприятий по подготовке, переподготовке и повышению классификации работников Отдела;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работы по назначению государственной адресной социальной помощи малообеспеченным слоям населения в соответствии с действующим законодательством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проекта местного бюджета системы социальной защиты населения района на соответствующий год;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реализации программ по поддержке многодетных семей, охраны материнства и детства, лиц с инвалидностью, других слоев населения, нуждающихся в социальной защите;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и проведение разъяснительной работы среди населения, оказание практической и методической помощи аппаратам акимов сельских округов по вопросам определения нуждающихся в социальной помощи, единовременных компенсаций реабилитированным гражданам, пострадавшим вследствие ядерных испытаний на Семипалатинском испытательном ядерном полигоне, семьям погибших военнослужащих, другим слоям населения, претендующим на льготы в соответствии с нормативными правовыми актами государства;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работы по предоставлению социальной помощи отдельным категориям нуждающихся граждан и к памятным датам и праздничным дням;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совместной деятельности с общественными объединениями (ветеранскими организациями, обществами лиц с инвалидностью, благотворительными фондами и другими некоммерческими организациями) по вопросам социальной защиты граждан района;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 запросу благотворительных фондов, меценатов осуществляющие социальную помощь предоставлять информацию лиц нуждающихся в социальной помощи;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исполняет полномочия в сфере оказания социальной и иной помощи лицам, освобожденным из учреждений уголовно-исполнительной системы, а также состоящим на учете службы пробации, в соответствии с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реализуют в пределах своей компетенции государственную политику в области миграции населения;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оказывают кандасам,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целях воссоединения семьи принимают приглашения граждан Республики Казахстан для переселения в Республику Казахстан родственников из числа этнических казахов, проживающих за рубежом, и направляют эти приглашения в местные исполнительные органы областей, городов республиканского значения, столицы в порядке, определяемом уполномоченным органом по вопросам миграции населения;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выдают, продлевают и отзывают разрешения трудовому иммигранту;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осуществляют регистрацию трудовых договоров между работодателем и трудовым иммигрантом;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организация общественных работ, состоящих в выполнении лицом, привлеченным к административной ответственности, не требующих определенной квалификации бесплатных общественно полезных работ, в общественных местах, расположенных по месту его жительства (далее - общественные работы);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обращаться в случае возникновения в период выполнения общественных работ обстоятельств, предусмотренных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> Кодекса Республики Казахстан об административных правонарушениях от 5 июля 2014 года, в суд по ходатайству об освобождении такого лица от выполнения общественных работ;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вызывать правонарушителя, заполнять его личные данные в течение трех рабочих дней с момента поступления вступившего в законную силу постановления суда о привлечении лица к общественным работам;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разъяснять правонарушителю порядок и условия выполнения общественных работ;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направлять в течение трех рабочих дней с момента поступления вступившего в законную силу постановления суда о привлечении лица к общественным работам, уведомление в органы внутренних дел о принятии его к исполнению;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направлять в течение трех рабочих дней с момента поступления вступившего в законную силу постановления суда о привлечении лица к общественным работам уведомление в организацию о направлении к ним лица для выполнения общественных работ;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составлять график и периодичность выполнения общественных работ;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уведомлять незамедлительно с момента выявления факта уклонения правонарушителя от выполнения общественных работ органы внутренних дел;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направлять в течение трех рабочих дней с момента исполнения постановления суда о привлечении лица к общественным работам, уведомление в суд;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выдавать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Мамлютского района Северо-Казахстанской области" уведомить регистрирующий орган о внесении изменения в установленном законодательством порядке и принять иные меры, вытекающие из настоящего постановления.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