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45f6" w14:textId="69e4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республиканского государственного учреждения "Комитет фармации Министерства здравоохранения Республики Казахстан" и его территориальных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августа 2026 года № 418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постановлением Правительства Республики Казахстан "О реорганизации ведомств Министерства здравоохранения Республики Казахстан" от 3 августа 2026 года № 695,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фармации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фармации Министерства здравоохранения Республики Казахстан по области Абай"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фармации Министерства здравоохранения Республики Казахстан по Акмолинской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фармации Министерства здравоохранения Республики Казахстан по Актюбинской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фармации Министерства здравоохранения Республики Казахстан по городу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фармации Министерства здравоохранения Республики Казахстан по Алматинской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фармации Министерства здравоохранения Республики Казахстан по городу Астане"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фармации Министерства здравоохранения Республики Казахстан по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фармации Министерства здравоохранения Республики Казахстан по Западно-Казахстанской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фармации Министерства здравоохранения Республики Казахстан по Жамбылской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фармации Министерства здравоохранения Республики Казахстан по области Жетісу"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фармации Министерства здравоохранения Республики Казахстан по Карагандинской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фармации Министерства здравоохранения Республики Казахстан по Костанайской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фармации Министерства здравоохранения Республики Казахстан по Кызылординской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фармации Министерства здравоохранения Республики Казахстан по Мангистауской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фармации Министерства здравоохранения Республики Казахстан по Павлодарской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фармации Министерства здравоохранения Республики Казахстан по Северо-Казахстанской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фармации Министерства здравоохранения Республики Казахстан по Туркестанской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фармации Министерства здравоохранения Республики Казахстан по области Ұлытау"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фармации Министерства здравоохранения Республики Казахстан по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фармации Министерства здравоохранения Республики Казахстан по городу Шымкенту"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фармации Министерства здравоохранения Республики Казахстан в установленном законодательством порядке: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обеспечить направление его копии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Министерства здравоохранения Республики Казахстан.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подписания и подлежит официальному опубликованию в порядке, установленном законодательством Республики Казахстан.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августа 2026 года № 418 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"Комитет фармации Министерства здравоохранения Республики Казахстан"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фармации Министерства здравоохранения Республики Казахстан" (далее – Комитет) является ведомством Министерства здравоохранения Республики Казахстан (далее – Министерство), осуществляющим руководство и реализацию в сфере обращения лекарственных средств и медицинских изделий, государственной политики в области обеспечения лекарственными средствами и медицинскими изделиями, осуществление регулятивных, реализационных, контрольных и надзорных функций в пределах компетенции.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Республики Казахстан,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утверждаются в соответствии с законодательством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010000, Республика Казахстан, город Астана, район Есиль, проспект Мәңгілік Ел, дом 10, бизнес центр "Kazyna Towers".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Комитета.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Комитета осуществляется из республиканского бюджета.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Комитета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регулятивных, реализационных, контрольных и надзорных функций в сфере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реализация государственной политики в сфере обращения лекарственных средств и медицинских изделий, в области обеспечения лекарственными средствами и медицинскими изделиями, участие в выполнении стратегических функций Министерства в пределах компетенции;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Комитет, в пределах своей компетенции.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Полномочия, права и обязанности: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сфере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Комитета и его территориальных подразделений;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территориальным подразделениям и подведомственным организациям по вопросам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централизованное ведение бюджетного планирования, анализа и государственных закупок для Комитета и его территориальных подразделений;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бюджетной заявки Комитета на предстоящий финансовый период, а также внесения изменений и дополнений (уточнение, корректировка бюджета);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плана государственных закупок;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информационно-разъяснительную работу по вопросам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создавать консультативно-совещательные и экспертные комиссии (рабочие группы) в пределах своей компетенции;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координацию и контроль деятельности территориальных подразделений и подведомственной организации Комитета;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определять приоритетные направления деятельности для подведомственной Комитету организации;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вести централизованный бухгалтерский учет и формировать финансовую отчетность;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соблюдать законодательство, регламентированное Бюджетным кодексом Республики Казахстан;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вносить предложения об отмене, изменении принятых государственными органами актов, нарушающих законодательство Республики Казахстан по вопросам обращения лекарственных средств и медицинских изделий, а также приведении их в соответствие с законодательством Республики Казахстан;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 вынесения решения по заявлению (жалобе) физических и (или) юридических лиц на действия (бездействие) нижестоящих должностных лиц приостановить исполнение, отменить либо отозвать принимаемые ими акты;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проводить анализ применения законодательства Республики Казахстан по вопросам обращения лекарственных средств и медицинских изделий, контрольных и надзорных функций в сфере обращения лекарственных средств и медицинских изделий;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соблюдать законодательство Республики Казахстан, права и охраняемые законом интересы физических и юридических лиц;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обеспечивать своевременное и качественное исполнение поручений Президента Республики Казахстан, Администрации Президента Республики Казахстан и Правительства Республики Казахстан, а также планов законопроектных работ Правительства Республики Казахстан на соответствующие годы;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соблюдения процедур государственных закупок;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иные права и обязанности, предусмотренные действующим законодательством Республики Казахстан.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сфере контроля и надзора за обращением лекарственных средств и медицинских изделий, участвует в формировании политики в области обеспечения лекарственными средствами и медицинскими изделиями;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в пределах своей компетенции правовые акты и формы учетной и отчетной документации в сфере контроля и надзора за обращением лекарственных средств и медицинских изделий;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сфере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государственный контроль за рекламой лекарственных средств и медицинских изделий;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меры оперативного реагирования в соответствии с законодательством;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рассматривает дела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в пределах компетенции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подзаконные нормативные правовые акты, определяющие порядок оказания государственных услуг;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в пределах своей компетенции разрешительный контроль;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лицензирование видов фармацевтической деятельности, указанных в подпунктах 1), 2), 3), 4), 5) и 7) </w:t>
      </w:r>
      <w:r>
        <w:rPr>
          <w:rFonts w:ascii="Times New Roman"/>
          <w:b w:val="false"/>
          <w:i w:val="false"/>
          <w:color w:val="000000"/>
          <w:sz w:val="28"/>
        </w:rPr>
        <w:t>статьи 230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координирует вопросы приема уведомлений о начале или прекращении осуществления деятельности, указанной в подпунктах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координирует деятельность организаций здравоохранения по вопросам контроля и надзора в сфере обращения лекарственных средств и медицинских изделий;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взаимодействует с общественными объединениями по вопросам государственного контроля и надзора в сфере обращения лекарственных средств и медицинских изделий;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государственную регистрацию, перерегистрацию и внесение изменений в регистрационное досье, отзыв решения о государственной регистрации лекарственных средств и медицинских изделий, ведет государственный реестр лекарственных средств и медицинских изделий;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выдачу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стандарты надлежащих фармацевтических практик;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ведет государственный электронный реестр разрешений и уведомлений;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выдает сертификат на фармацевтический продукт (СРР);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выдает разрешение на проведение интервенционного клинического исследования лекарственного средства, медицинского изделия;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решения о приостановлении медицинского применения лекарственного средства, медицинского изделия путем приостановления действия регистрационного удостоверения лекарственного средства, медицинского изделия, а также запрете медицинского применения и об изъятии из обращения или приостановлении медицинского применения серии (партии) лекарственных средств и медицинских изделий;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аккредитацию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правила проведения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правила оптовой и розничной реализации лекарственных средств и медицинских изделий;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разрабатывает формы проверочных листов, критерии оценки степени риска в сфере обращения лекарственных средств и медицинских изделий, полугодовые списки проведения профилактического контроля с посещением субъекта контроля и надзора, годовые графики проведения проверок в регулируемой сфере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фармацевтические инспекции;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правила формирования фармацевтического инспектората, ведения реестра фармацевтических инспекторов Республики Казахстан;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разрабатывает правила отбора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отбор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разрабатывает Правила проведения расследования в сфере обращения лекарственных средств и медицинских изделий;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проводит расследования в сфере обращения лекарственных средств и медицинских изделий в соответствии с законодательством;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разрабатывает правила проведения фармацевтических инспекций по надлежащим фармацевтическим практикам;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разрабатывает правовой акт, определяющий случаи ввоза на территорию Республики Казахстан лекарственных средств и медицинских изделий в качестве гуманитарной помощи, не прошедших государственную регистрацию в Республике Казахстан;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разрабатывает правила проведения оценки качества лекарственных средств и медицинских изделий;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разрабатывает правила формирования реестра субъектов здравоохранения, осуществляющих оптовую и розничную реализацию медицинских изделий, в уведомительном порядке;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разрабатывает правила закупа товаров и услуг для осуществления экспертизы при государственной регистрации лекарственных средств и медицинских изделий и оценке их безопасности и качества;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разрабатывает правовой акт, определяющий предельные цены на торговое наименование лекарственного средства для розничной и оптовой реализации;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разрабатывает правила проведения экспертизы, государственной регистрации, перерегистрации лекарственных средств или медицинских изделий, внесения изменений в регистрационное досье лекарственного средства или медицинского изделия и регистрации, внесения изменений в цену производителя, а также формирования Казахстанского национального лекарственного формуляра;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разрабатывает правила учета и систематизации документов, представленных заявителем при государственной регистрации, перерегистрации и внесении изменений в регистрационное досье лекарственного средства или медицинского изделия;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разрабатывает правила ускоренной процедуры проведения экспертизы лекарственного средства или медицинского изделия;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разрабатывает правила выдачи сертификата на фармацевтический продукт (СРР);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разрабатывает правила осуществления рекламы лекарственных средств и медицинских изделий;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правила проведения производителем лекарственного средства исследования стабильности, установления срока хранения и повторного контроля лекарственных средств;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разрабатывает правила изготовления лекарственных препаратов и медицинских изделий субъектами в сфере обращения лекарственных средств и медицинских изделий, имеющими лицензию на изготовление лекарственных препаратов и медицинских изделий;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разрабатывает правила внутриаптечного контроля изготовленных лекарственных препаратов;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разрабатывает правила отнесения лекарственных препаратов с учетом действующих веществ, входящих в их состав, к категориям лекарственных препаратов, отпускаемых без рецепта и по рецепту, правила выписывания, учета и хранения рецептов;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разрабатывает правила проведения технических испытаний медицинских изделий;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разрабатывает правила установления сроков выдачи замечаний заявителю в процессе проведения экспертизы лекарственных средств и медицинских изделий;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разрабатывает правила осуществления в рамках фармацевтической инспекции оценки материалов и соответствия условий проведения доклинических (неклинических) исследований требованиям надлежащей лабораторной практики (GLP) Республики Казахстан и (или) Евразийского экономического союза;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разрабатывает правила разработки, оформления, согласования, утверждения и внесения изменений и дополнений в Государственную фармакопею Республики Казахстан;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разрабатывает правила маркировки и прослеживаемости лекарственных средств и медицинских изделий;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разрабатывает правила составления и оформления инструкции по медицинскому применению лекарственных средств и медицинских изделий, и общей характеристики лекарственного средства;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разрабатывает перечень медицинской техники, являющейся средством измерения;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разрабатывает правила проведения инспекций медицинских изделий;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разрабатывает правила хранения и транспортировки лекарственных средств и медицинских изделий;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разрабатывает правила уничтожения субъектами в сфере обращения лекарственных средств и медицинских изделий в распоряжении которых находятся лекарственные средства и медицинские изделия, пришедшие в негодность, с истекшим сроком годности, фальсифицированные лекарственные средства и медицинские изделия и другие, не соответствующие требованиям законодательства Республики Казахстан;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разрабатывает правила ввоза на территорию Республики Казахстан лекарственных средств и медицинских изделий;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разрабатывает правила вывоза лекарственных средств и медицинских изделий с территории Республики Казахстан;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разрабатывает правила классификации медицинских изделий в зависимости от степени потенциального риска применения;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разрабатывает правила формирования и ведения номенклатуры медицинских изделий Республики Казахстан;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разрабатывает правила приостановления, запрета или изъятия из обращения либо ограничения применения лекарственных средств и медицинских изделий;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разрабатывает правила проведения фармаконадзора и мониторинга безопасности, качества и эффективности медицинских изделий;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разрабатывает перечень лекарственных средств, подлежащих ценовому регулированию для оптовой и розничной реализации;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разрабатывает перечень сильнодействующих веществ, а также медицинских газов, оказывающих вредное воздействие на жизнь и здоровье человека;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рассматривает обращения, предложения, отклики, запросы, сообщения физических и юридических лиц по вопросам в сфере обращения лекарственных средств и медицинских изделий;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разрабатывает и утверждает руководства, алгоритмы и регламенты в сфере обращения лекарственных средств и медицинских изделий;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реализует государственную политику в области организации обеспечения населения и организаций здравоохранения безопасными, эффективными и качественными лекарственными средствами в рамках гарантированного объема бесплатной медицинской помощи (далее – ГОБМП) и в системе обязательного социального медицинского страхования (далее – ОСМС);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разрабатывает правила регулирования, формирования предельных цен и наценки на лекарственные средства, а также медицинские изделия в рамках ГОБМП и (или) в системе ОСМС;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разрабатывает перечень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а также перечень лекарственных средств и медицинских изделий, закупаемых у единого дистрибьютора);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разрабатывает правила формирования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 и перечня лекарственных средств и медицинских изделий, закупаемых у Единого дистрибьютора;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разрабатывает правила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ГОБМП,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ОСМС;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разрабатывает правила организации и проведения закупа лекарственных средств, медицинских изделий и специализированных лечебных продуктов в рамках ГОБМП,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ОСМС, фармацевтических услуг;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координирует деятельность Формулярной комиссии Министерства в рамках компетенции;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разрабатывает состав и положение о Формулярной комиссии Министерства;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разработка правил разработки и утверждения Казахстанского национального лекарственного формуляра, а также порядка разработки и согласования лекарственных формуляров организаций здравоохранения и Перечня;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координирует деятельность Единого дистрибьютора в части обеспечения лекарственными средствами и медицинскими изделиями в рамках ГОБМП и ОСМС;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осуществляет мониторинг использования лекарственных средств и медицинских изделий в рамках ГОБМП и системы ОСМС, в том числе в сфере обращения наркотических средств, психотропных веществ и прекурсоров, оборота спирта этилового безакцизного;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координирует оказание государственной услуги "Предоставление лекарственных средств, специализированных лечебных продуктов, изделий медицинского назначения отдельным категориям граждан";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реализует государственную политику в сфере обращения медицинских изделий, требующих сервисного обслуживания;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организует и участвует в проведении семинаров, конференций, коллегий по курируемым вопросам;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выполняет требования по предупреждению чрезвычайных ситуаций в соответствии с законодательством Республики Казахстан в области гражданской защиты;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осуществляет иные функции, предусмотренные законодательством Республики Казахстан.</w:t>
      </w:r>
    </w:p>
    <w:bookmarkEnd w:id="152"/>
    <w:bookmarkStart w:name="z15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Комитета осуществляется руководителем,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Комитета имеет заместителей, который назначаются на должность и освобождаются от должности в соответствии с законодательством Республики Казахстан.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Комитета: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должностей: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руководителя Комитета, работников Комитета, руководителей территориальных подразделений Комитета столицы, областей, городов республиканского значения;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первого руководителя подведомственной организаций Комитета по согласованию с Министром и наблюдательным советом подведомственной организации Комитета;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первого руководителя подведомственной организаций Комитета по представлению первого руководителя подведомственной организаций Комитета;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заместителей руководителя Комитета, работников Комитета, руководителей территориальных подразделений Комитета столицы, областей, городов республиканского значения;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заместителей руководителя Комитета, работников Комитета, руководителей территориальных подразделений Комитета;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Комитета;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регламент работы Комитета;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координацию и контроль деятельности территориальных подразделений и подведомственной организации Комитета;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подписывает приказы Комитета;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Комитет во всех государственных органах и иных организациях в соответствии с законодательством;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подписывает документы, направляемые от имени Комитета в другие государственные органы по вопросам, входящим в компетенцию Комитета;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Комитета в период его отсутствия осуществляется лицом, его замещающим, в соответствии с действующим законодательством.</w:t>
      </w:r>
    </w:p>
    <w:bookmarkEnd w:id="172"/>
    <w:bookmarkStart w:name="z17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Комитет может иметь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Комитетом, относится к республиканской собственности.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6"/>
    <w:bookmarkStart w:name="z18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Комитета осуществляется в соответствии с законодательством Республики Казахстан.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государственного предприятия и республиканских государственных учреждений – территориальных подразделений Комитета фармации Министерства здравоохранения Республики Казахстан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фармации Министерства здравоохранения Республики Казахстан по области Абай.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Комитета фармации Министерства здравоохранения Республики Казахстан по Акмолинской области.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Комитета фармации Министерства здравоохранения Республики Казахстан по Актюбинской области.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Комитета фармации Министерства здравоохранения Республики Казахстан по городу Алматы.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Комитета фармации Министерства здравоохранения Республики Казахстан по Алматинской области.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Комитета фармации Министерства здравоохранения Республики Казахстан по городу Астане.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Комитета фармации Министерства здравоохранения Республики Казахстан по Атырауской области.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Комитета фармации Министерства здравоохранения Республики Казахстан по Западно-Казахстанской области.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Комитета фармации Министерства здравоохранения Республики Казахстан по Жамбылской области.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Комитета фармации Министерства здравоохранения Республики Казахстан по области Жетісу.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Комитета фармации Министерства здравоохранения Республики Казахстан по Карагандинской области.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Комитета фармации Министерства здравоохранения Республики Казахстан по Костанайской области.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Комитета фармации Министерства здравоохранения Республики Казахстан по Кызылординской области.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Комитета фармации Министерства здравоохранения Республики Казахстан по Мангистауской области.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Комитета фармации Министерства здравоохранения Республики Казахстан по Павлодарской области.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Комитета фармации Министерства здравоохранения Республики Казахстан по Северо-Казахстанской области.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Комитета фармации Министерства здравоохранения Республики Казахстан по Туркестанской области.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Комитета фармации Министерства здравоохранения Республики Казахстан по области Ұлытау.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Комитета фармации Министерства здравоохранения Республики Казахстан по Восточно-Казахстанской области.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Комитета фармации Министерства здравоохранения Республики Казахстан по городу Шымкенту.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Республиканское государственное предприятие на праве хозяйственного ведения "Национальный центр экспертизы лекарственных средств и медицинских изделий" Комитета фармации Министерства здравоохранения Республики Казахстан.". 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августа 2026 года № 418 </w:t>
            </w:r>
          </w:p>
        </w:tc>
      </w:tr>
    </w:tbl>
    <w:bookmarkStart w:name="z208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фармации Министерства здравоохранения Республики Казахстан по области Абай"</w:t>
      </w:r>
    </w:p>
    <w:bookmarkEnd w:id="201"/>
    <w:bookmarkStart w:name="z209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фармации Министерства здравоохранения Республики Казахстан по области Абай" (далее -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руководство и реализацию в сферах обращения лекарственных средств и медицинских изделий, обеспечения лекарственными средствами и медицинскими изделиями, реализационных, контрольных и надзорных функций и, в пределах компетенции.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071400, Республика Казахстан, область Абай, город Семей, улица Академика Павлова, 60.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14"/>
    <w:bookmarkStart w:name="z222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пределах компетенции;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обращения лекарственных средств и медицинских изделий, контрольных и надзорных функций в сфере обращения лекарственных средств и медицинских изделий;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 в установленном законодательством порядке;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"О государственных услугах";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за обращением лекарственных средств и медицинских изделий, обеспечения лекарственными средствами и медицинскими изделиями;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сфере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принимает меры оперативного реагирования в соответствии с законодательством;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вопросам, входящим в компетенцию Департамента;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видов фармацевтической деятельности, указанных в подпунктах 1), 2), 3), 4), 5) и 7) </w:t>
      </w:r>
      <w:r>
        <w:rPr>
          <w:rFonts w:ascii="Times New Roman"/>
          <w:b w:val="false"/>
          <w:i w:val="false"/>
          <w:color w:val="000000"/>
          <w:sz w:val="28"/>
        </w:rPr>
        <w:t>статьи 230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и надзора в сфере обращения лекарственных средств и медицинских изделий;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разработке стандартов надлежащих фармацевтических практик;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прием уведомлений о начале или прекращении осуществления деятельности, указанной в подпунктах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Кодекса, в порядке, установленном Законом Республики Казахстан "О разрешениях и уведомлениях";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фармацевтические инспекции;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фармацевтической практике;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за рекламой лекарственных средств и медицинских изделий;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 и контроль за соблюдением предельных цен лекарственных средств по торговым наименованиям;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отбор образцов лекарственных средств и медицинских изделий для проведения экспертизы;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отбор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расследования в сфере обращения лекарственных средств и медицинских изделий в соответствии с законодательством;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других, не соответствующих требованиям законодательства Республики Казахстан в области здравоохранения;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мониторинг использования лекарственных средств и медицинских изделий в рамках гарантированного объема бесплатной медицинской помощи и системы обязательного социального медицинского страхования, в том числе в сфере обращения наркотических средств, психотропных веществ и прекурсоров, оборота спирта этилового безакцизного;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координирует оказание государственной услуги "Предоставление лекарственных средств, специализированных лечебных продуктов, изделий медицинского назначения отдельным категориям граждан";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мониторинг за эффективным использованием медицинскими изделиями, требующими сервисного обслуживания, в организациях здравоохранения;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координирует деятельность организаций здравоохранения по вопросам контроля и надзора в сфере обращения лекарственных средств и медицинских изделий;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выдает подтверждение целевого назначения товаров в пределах своей компетенции;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выдачу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иные функции, предусмотренные законодательством Республики Казахстан.</w:t>
      </w:r>
    </w:p>
    <w:bookmarkEnd w:id="265"/>
    <w:bookmarkStart w:name="z273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Департамента: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работников Департамента;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работников Департамента;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79"/>
    <w:bookmarkStart w:name="z287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84"/>
    <w:bookmarkStart w:name="z292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418</w:t>
            </w:r>
          </w:p>
        </w:tc>
      </w:tr>
    </w:tbl>
    <w:bookmarkStart w:name="z296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фармации Министерства здравоохранения Республики Казахстан по Акмолинской области"</w:t>
      </w:r>
    </w:p>
    <w:bookmarkEnd w:id="288"/>
    <w:bookmarkStart w:name="z297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фармации Министерства здравоохранения Республики Казахстан по Акмолинской области" (далее -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руководство и реализацию в сферах обращения лекарственных средств и медицинских изделий, обеспечения лекарственными средствами и медицинскими изделиями, реализационных и контрольных, надзорных функций, в пределах компетенции.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 – 020000, Республика Казахстан, Акмолинская область, город Кокшетау, проспект Н. Назарбаева, 60.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01"/>
    <w:bookmarkStart w:name="z310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пределах компетенции;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обращения лекарственных средств и медицинских изделий, контрольных и надзорных функций в сфере обращения лекарственных средств и медицинских изделий;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"О государственных услугах";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за обращением лекарственных средств и медицинских изделий, обеспечения лекарственными средствами и медицинскими изделиями;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дела об административных правонарушениях в соответствии с Кодексом Республики Казахстан об административных правонарушениях;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сфере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принимает меры оперативного реагирования в соответствии с законодательством;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вопросам, входящим в компетенцию Департамента;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видов фармацевтической деятельности, указанных в подпунктах 1), 2), 3), 4), 5) и 7) </w:t>
      </w:r>
      <w:r>
        <w:rPr>
          <w:rFonts w:ascii="Times New Roman"/>
          <w:b w:val="false"/>
          <w:i w:val="false"/>
          <w:color w:val="000000"/>
          <w:sz w:val="28"/>
        </w:rPr>
        <w:t>статьи 230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и надзора в сфере обращения лекарственных средств и медицинских изделий;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разработке стандартов надлежащих фармацевтических практик;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прием уведомлений о начале или прекращении осуществления деятельности, указанной в подпунктах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Кодекса, в порядке, установленном Законом Республики Казахстан "О разрешениях и уведомлениях";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фармацевтические инспекции;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фармацевтической практике;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за рекламой лекарственных средств и медицинских изделий;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 и контроль за соблюдением предельных цен лекарственных средств по торговым наименованиям;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отбор образцов лекарственных средств и медицинских изделий для проведения экспертизы;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отбор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подхода;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расследования в сфере обращения лекарственных средств и медицинских изделий в соответствии с законодательством;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других, не соответствующих требованиям законодательства Республики Казахстан в области здравоохранения;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мониторинг использования лекарственных средств и медицинских изделий в рамках гарантированного объема бесплатной медицинской помощи и системы обязательного социального медицинского страхования, в том числе в сфере обращения наркотических средств, психотропных веществ и прекурсоров, оборота спирта этилового безакцизного;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координирует оказание государственной услуги "Предоставление лекарственных средств, специализированных лечебных продуктов, изделий медицинского назначения отдельным категориям граждан";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мониторинг за эффективным использованием медицинскими изделиями, требующими сервисного обслуживания, в организациях здравоохранения;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координирует деятельность организаций здравоохранения по вопросам контроля и надзора в сфере обращения лекарственных средств и медицинских изделий;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выдает подтверждение целевого назначения товаров в пределах своей компетенции;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выдачу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иные функции, предусмотренные законодательством Республики Казахстан.</w:t>
      </w:r>
    </w:p>
    <w:bookmarkEnd w:id="352"/>
    <w:bookmarkStart w:name="z361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Департамента: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Департамента;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работников Департамента;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работников Департамента;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66"/>
    <w:bookmarkStart w:name="z375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71"/>
    <w:bookmarkStart w:name="z380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3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418</w:t>
            </w:r>
          </w:p>
        </w:tc>
      </w:tr>
    </w:tbl>
    <w:bookmarkStart w:name="z384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фармации Министерства здравоохранения Республики Казахстан по Актюбинской области"</w:t>
      </w:r>
    </w:p>
    <w:bookmarkEnd w:id="375"/>
    <w:bookmarkStart w:name="z385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фармации Министерства здравоохранения Республики Казахстан по Актюбинской области" (далее -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руководство и реализацию в сферах обращения лекарственных средств и медицинских изделий, обеспечения лекарственными средствами и медицинскими изделиями, реализационных и контрольных, надзорных функций, в пределах компетенции.</w:t>
      </w:r>
    </w:p>
    <w:bookmarkEnd w:id="377"/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381"/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382"/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 – 030007, Республика Казахстан, Актюбинская область, город Актобе, улица Тлеу батыра, 9Б.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384"/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385"/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387"/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88"/>
    <w:bookmarkStart w:name="z398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389"/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391"/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392"/>
    <w:bookmarkStart w:name="z40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393"/>
    <w:bookmarkStart w:name="z4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395"/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396"/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пределах компетенции;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399"/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400"/>
    <w:bookmarkStart w:name="z41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01"/>
    <w:bookmarkStart w:name="z41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обращения лекарственных средств и медицинских изделий, контрольных и надзорных функций в сфере обращения лекарственных средств и медицинских изделий;</w:t>
      </w:r>
    </w:p>
    <w:bookmarkEnd w:id="402"/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404"/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406"/>
    <w:bookmarkStart w:name="z41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"О государственных услугах";</w:t>
      </w:r>
    </w:p>
    <w:bookmarkEnd w:id="407"/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408"/>
    <w:bookmarkStart w:name="z4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09"/>
    <w:bookmarkStart w:name="z41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за обращением лекарственных средств и медицинских изделий, обеспечения лекарственными средствами и медицинскими изделиями;</w:t>
      </w:r>
    </w:p>
    <w:bookmarkEnd w:id="410"/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дела об административных правонарушениях в соответствии с Кодексом Республики Казахстан об административных правонарушениях;</w:t>
      </w:r>
    </w:p>
    <w:bookmarkEnd w:id="411"/>
    <w:bookmarkStart w:name="z42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сфере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412"/>
    <w:bookmarkStart w:name="z42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принимает меры оперативного реагирования в соответствии с законодательством;</w:t>
      </w:r>
    </w:p>
    <w:bookmarkEnd w:id="413"/>
    <w:bookmarkStart w:name="z42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вопросам, входящим в компетенцию Департамента;</w:t>
      </w:r>
    </w:p>
    <w:bookmarkEnd w:id="414"/>
    <w:bookmarkStart w:name="z42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415"/>
    <w:bookmarkStart w:name="z42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416"/>
    <w:bookmarkStart w:name="z42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видов фармацевтической деятельности, указанных в подпунктах 1), 2), 3), 4), 5) и 7) </w:t>
      </w:r>
      <w:r>
        <w:rPr>
          <w:rFonts w:ascii="Times New Roman"/>
          <w:b w:val="false"/>
          <w:i w:val="false"/>
          <w:color w:val="000000"/>
          <w:sz w:val="28"/>
        </w:rPr>
        <w:t>статьи 230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417"/>
    <w:bookmarkStart w:name="z42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и надзора в сфере обращения лекарственных средств и медицинских изделий;</w:t>
      </w:r>
    </w:p>
    <w:bookmarkEnd w:id="418"/>
    <w:bookmarkStart w:name="z42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разработке стандартов надлежащих фармацевтических практик;</w:t>
      </w:r>
    </w:p>
    <w:bookmarkEnd w:id="419"/>
    <w:bookmarkStart w:name="z42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прием уведомлений о начале или прекращении осуществления деятельности, указанной в подпунктах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420"/>
    <w:bookmarkStart w:name="z43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фармацевтические инспекции;</w:t>
      </w:r>
    </w:p>
    <w:bookmarkEnd w:id="421"/>
    <w:bookmarkStart w:name="z43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фармацевтической практике;</w:t>
      </w:r>
    </w:p>
    <w:bookmarkEnd w:id="422"/>
    <w:bookmarkStart w:name="z43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за рекламой лекарственных средств и медицинских изделий;</w:t>
      </w:r>
    </w:p>
    <w:bookmarkEnd w:id="423"/>
    <w:bookmarkStart w:name="z43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424"/>
    <w:bookmarkStart w:name="z43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bookmarkEnd w:id="425"/>
    <w:bookmarkStart w:name="z43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 и контроль за соблюдением предельных цен лекарственных средств по торговым наименованиям;</w:t>
      </w:r>
    </w:p>
    <w:bookmarkEnd w:id="426"/>
    <w:bookmarkStart w:name="z43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отбор образцов лекарственных средств и медицинских изделий для проведения экспертизы;</w:t>
      </w:r>
    </w:p>
    <w:bookmarkEnd w:id="427"/>
    <w:bookmarkStart w:name="z43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отбор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подхода;</w:t>
      </w:r>
    </w:p>
    <w:bookmarkEnd w:id="428"/>
    <w:bookmarkStart w:name="z43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расследования в сфере обращения лекарственных средств и медицинских изделий в соответствии с законодательством;</w:t>
      </w:r>
    </w:p>
    <w:bookmarkEnd w:id="429"/>
    <w:bookmarkStart w:name="z43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430"/>
    <w:bookmarkStart w:name="z44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других, не соответствующих требованиям законодательства Республики Казахстан в области здравоохранения;</w:t>
      </w:r>
    </w:p>
    <w:bookmarkEnd w:id="431"/>
    <w:bookmarkStart w:name="z44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432"/>
    <w:bookmarkStart w:name="z44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мониторинг использования лекарственных средств и медицинских изделий в рамках гарантированного объема бесплатной медицинской помощи и системы обязательного социального медицинского страхования, в том числе в сфере обращения наркотических средств, психотропных веществ и прекурсоров, оборота спирта этилового безакцизного;</w:t>
      </w:r>
    </w:p>
    <w:bookmarkEnd w:id="433"/>
    <w:bookmarkStart w:name="z44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координирует оказание государственной услуги "Предоставление лекарственных средств, специализированных лечебных продуктов, изделий медицинского назначения отдельным категориям граждан";</w:t>
      </w:r>
    </w:p>
    <w:bookmarkEnd w:id="434"/>
    <w:bookmarkStart w:name="z44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мониторинг за эффективным использованием медицинскими изделиями, требующими сервисного обслуживания, в организациях здравоохранения;</w:t>
      </w:r>
    </w:p>
    <w:bookmarkEnd w:id="435"/>
    <w:bookmarkStart w:name="z44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координирует деятельность организаций здравоохранения по вопросам контроля и надзора в сфере обращения лекарственных средств и медицинских изделий;</w:t>
      </w:r>
    </w:p>
    <w:bookmarkEnd w:id="436"/>
    <w:bookmarkStart w:name="z44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выдает подтверждение целевого назначения товаров в пределах своей компетенции;</w:t>
      </w:r>
    </w:p>
    <w:bookmarkEnd w:id="437"/>
    <w:bookmarkStart w:name="z44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выдачу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438"/>
    <w:bookmarkStart w:name="z44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иные функции, предусмотренные законодательством Республики Казахстан.</w:t>
      </w:r>
    </w:p>
    <w:bookmarkEnd w:id="439"/>
    <w:bookmarkStart w:name="z449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440"/>
    <w:bookmarkStart w:name="z45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441"/>
    <w:bookmarkStart w:name="z45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442"/>
    <w:bookmarkStart w:name="z45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Департамента:</w:t>
      </w:r>
    </w:p>
    <w:bookmarkEnd w:id="443"/>
    <w:bookmarkStart w:name="z45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Департамента;</w:t>
      </w:r>
    </w:p>
    <w:bookmarkEnd w:id="444"/>
    <w:bookmarkStart w:name="z45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работников Департамента;</w:t>
      </w:r>
    </w:p>
    <w:bookmarkEnd w:id="445"/>
    <w:bookmarkStart w:name="z45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работников Департамента;</w:t>
      </w:r>
    </w:p>
    <w:bookmarkEnd w:id="446"/>
    <w:bookmarkStart w:name="z45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447"/>
    <w:bookmarkStart w:name="z45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448"/>
    <w:bookmarkStart w:name="z45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449"/>
    <w:bookmarkStart w:name="z45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450"/>
    <w:bookmarkStart w:name="z46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451"/>
    <w:bookmarkStart w:name="z46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452"/>
    <w:bookmarkStart w:name="z46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453"/>
    <w:bookmarkStart w:name="z463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454"/>
    <w:bookmarkStart w:name="z46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455"/>
    <w:bookmarkStart w:name="z46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56"/>
    <w:bookmarkStart w:name="z46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457"/>
    <w:bookmarkStart w:name="z46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58"/>
    <w:bookmarkStart w:name="z468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459"/>
    <w:bookmarkStart w:name="z46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460"/>
    <w:bookmarkStart w:name="z47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4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418</w:t>
            </w:r>
          </w:p>
        </w:tc>
      </w:tr>
    </w:tbl>
    <w:bookmarkStart w:name="z472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фармации Министерства здравоохранения Республики Казахстан по городу Алматы"</w:t>
      </w:r>
    </w:p>
    <w:bookmarkEnd w:id="462"/>
    <w:bookmarkStart w:name="z473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3"/>
    <w:bookmarkStart w:name="z47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фармации Министерства здравоохранения Республики Казахстан по городу Алматы" (далее -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руководство и реализацию в сферах обращения лекарственных средств и медицинских изделий, обеспечения лекарственными средствами и медицинскими изделиями, реализационных и контрольных, надзорных функций, в пределах компетенции.</w:t>
      </w:r>
    </w:p>
    <w:bookmarkEnd w:id="464"/>
    <w:bookmarkStart w:name="z47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465"/>
    <w:bookmarkStart w:name="z47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466"/>
    <w:bookmarkStart w:name="z47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467"/>
    <w:bookmarkStart w:name="z47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468"/>
    <w:bookmarkStart w:name="z47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469"/>
    <w:bookmarkStart w:name="z48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 – 050000, Республика Казахстан, город Алматы, проспект Абылай хана, 63.</w:t>
      </w:r>
    </w:p>
    <w:bookmarkEnd w:id="470"/>
    <w:bookmarkStart w:name="z48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471"/>
    <w:bookmarkStart w:name="z48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472"/>
    <w:bookmarkStart w:name="z48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473"/>
    <w:bookmarkStart w:name="z48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474"/>
    <w:bookmarkStart w:name="z48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75"/>
    <w:bookmarkStart w:name="z486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476"/>
    <w:bookmarkStart w:name="z48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477"/>
    <w:bookmarkStart w:name="z48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478"/>
    <w:bookmarkStart w:name="z48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479"/>
    <w:bookmarkStart w:name="z49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480"/>
    <w:bookmarkStart w:name="z49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481"/>
    <w:bookmarkStart w:name="z49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482"/>
    <w:bookmarkStart w:name="z49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483"/>
    <w:bookmarkStart w:name="z49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484"/>
    <w:bookmarkStart w:name="z49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пределах компетенции;</w:t>
      </w:r>
    </w:p>
    <w:bookmarkEnd w:id="485"/>
    <w:bookmarkStart w:name="z49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486"/>
    <w:bookmarkStart w:name="z49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487"/>
    <w:bookmarkStart w:name="z49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88"/>
    <w:bookmarkStart w:name="z49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обращения лекарственных средств и медицинских изделий, контрольных и надзорных функций в сфере обращения лекарственных средств и медицинских изделий;</w:t>
      </w:r>
    </w:p>
    <w:bookmarkEnd w:id="489"/>
    <w:bookmarkStart w:name="z50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490"/>
    <w:bookmarkStart w:name="z50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491"/>
    <w:bookmarkStart w:name="z50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492"/>
    <w:bookmarkStart w:name="z50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493"/>
    <w:bookmarkStart w:name="z50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"О государственных услугах";</w:t>
      </w:r>
    </w:p>
    <w:bookmarkEnd w:id="494"/>
    <w:bookmarkStart w:name="z50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495"/>
    <w:bookmarkStart w:name="z50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96"/>
    <w:bookmarkStart w:name="z50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за обращением лекарственных средств и медицинских изделий, обеспечения лекарственными средствами и медицинскими изделиями;</w:t>
      </w:r>
    </w:p>
    <w:bookmarkEnd w:id="497"/>
    <w:bookmarkStart w:name="z50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дела об административных правонарушениях в соответствии с Кодексом Республики Казахстан об административных правонарушениях;</w:t>
      </w:r>
    </w:p>
    <w:bookmarkEnd w:id="498"/>
    <w:bookmarkStart w:name="z50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сфере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499"/>
    <w:bookmarkStart w:name="z51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принимает меры оперативного реагирования в соответствии с законодательством;</w:t>
      </w:r>
    </w:p>
    <w:bookmarkEnd w:id="500"/>
    <w:bookmarkStart w:name="z51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вопросам, входящим в компетенцию Департамента;</w:t>
      </w:r>
    </w:p>
    <w:bookmarkEnd w:id="501"/>
    <w:bookmarkStart w:name="z51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502"/>
    <w:bookmarkStart w:name="z51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503"/>
    <w:bookmarkStart w:name="z51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видов фармацевтической деятельности, указанных в подпунктах 1), 2), 3), 4), 5) и 7) </w:t>
      </w:r>
      <w:r>
        <w:rPr>
          <w:rFonts w:ascii="Times New Roman"/>
          <w:b w:val="false"/>
          <w:i w:val="false"/>
          <w:color w:val="000000"/>
          <w:sz w:val="28"/>
        </w:rPr>
        <w:t>статьи 230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504"/>
    <w:bookmarkStart w:name="z51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и надзора в сфере обращения лекарственных средств и медицинских изделий;</w:t>
      </w:r>
    </w:p>
    <w:bookmarkEnd w:id="505"/>
    <w:bookmarkStart w:name="z51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разработке стандартов надлежащих фармацевтических практик;</w:t>
      </w:r>
    </w:p>
    <w:bookmarkEnd w:id="506"/>
    <w:bookmarkStart w:name="z51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прием уведомлений о начале или прекращении осуществления деятельности, указанной в подпунктах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507"/>
    <w:bookmarkStart w:name="z51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фармацевтические инспекции;</w:t>
      </w:r>
    </w:p>
    <w:bookmarkEnd w:id="508"/>
    <w:bookmarkStart w:name="z51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фармацевтической практике;</w:t>
      </w:r>
    </w:p>
    <w:bookmarkEnd w:id="509"/>
    <w:bookmarkStart w:name="z52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за рекламой лекарственных средств и медицинских изделий;</w:t>
      </w:r>
    </w:p>
    <w:bookmarkEnd w:id="510"/>
    <w:bookmarkStart w:name="z52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511"/>
    <w:bookmarkStart w:name="z52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bookmarkEnd w:id="512"/>
    <w:bookmarkStart w:name="z52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 и контроль за соблюдением предельных цен лекарственных средств по торговым наименованиям;</w:t>
      </w:r>
    </w:p>
    <w:bookmarkEnd w:id="513"/>
    <w:bookmarkStart w:name="z52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отбор образцов лекарственных средств и медицинских изделий для проведения экспертизы;</w:t>
      </w:r>
    </w:p>
    <w:bookmarkEnd w:id="514"/>
    <w:bookmarkStart w:name="z52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отбор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подхода;</w:t>
      </w:r>
    </w:p>
    <w:bookmarkEnd w:id="515"/>
    <w:bookmarkStart w:name="z52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расследования в сфере обращения лекарственных средств и медицинских изделий в соответствии с законодательством;</w:t>
      </w:r>
    </w:p>
    <w:bookmarkEnd w:id="516"/>
    <w:bookmarkStart w:name="z52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517"/>
    <w:bookmarkStart w:name="z52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других, не соответствующих требованиям законодательства Республики Казахстан в области здравоохранения;</w:t>
      </w:r>
    </w:p>
    <w:bookmarkEnd w:id="518"/>
    <w:bookmarkStart w:name="z52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519"/>
    <w:bookmarkStart w:name="z53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мониторинг использования лекарственных средств и медицинских изделий в рамках гарантированного объема бесплатной медицинской помощи и системы обязательного социального медицинского страхования, в том числе в сфере обращения наркотических средств, психотропных веществ и прекурсоров, оборота спирта этилового безакцизного;</w:t>
      </w:r>
    </w:p>
    <w:bookmarkEnd w:id="520"/>
    <w:bookmarkStart w:name="z53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координирует оказание государственной услуги "Предоставление лекарственных средств, специализированных лечебных продуктов, изделий медицинского назначения отдельным категориям граждан";</w:t>
      </w:r>
    </w:p>
    <w:bookmarkEnd w:id="521"/>
    <w:bookmarkStart w:name="z53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мониторинг за эффективным использованием медицинскими изделиями, требующими сервисного обслуживания, в организациях здравоохранения;</w:t>
      </w:r>
    </w:p>
    <w:bookmarkEnd w:id="522"/>
    <w:bookmarkStart w:name="z53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координирует деятельность организаций здравоохранения по вопросам контроля и надзора в сфере обращения лекарственных средств и медицинских изделий;</w:t>
      </w:r>
    </w:p>
    <w:bookmarkEnd w:id="523"/>
    <w:bookmarkStart w:name="z53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выдает подтверждение целевого назначения товаров в пределах своей компетенции;</w:t>
      </w:r>
    </w:p>
    <w:bookmarkEnd w:id="524"/>
    <w:bookmarkStart w:name="z53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выдачу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525"/>
    <w:bookmarkStart w:name="z53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иные функции, предусмотренные законодательством Республики Казахстан.</w:t>
      </w:r>
    </w:p>
    <w:bookmarkEnd w:id="526"/>
    <w:bookmarkStart w:name="z537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527"/>
    <w:bookmarkStart w:name="z53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528"/>
    <w:bookmarkStart w:name="z53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529"/>
    <w:bookmarkStart w:name="z54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Департамента:</w:t>
      </w:r>
    </w:p>
    <w:bookmarkEnd w:id="530"/>
    <w:bookmarkStart w:name="z54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Департамента;</w:t>
      </w:r>
    </w:p>
    <w:bookmarkEnd w:id="531"/>
    <w:bookmarkStart w:name="z54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работников Департамента;</w:t>
      </w:r>
    </w:p>
    <w:bookmarkEnd w:id="532"/>
    <w:bookmarkStart w:name="z54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работников Департамента;</w:t>
      </w:r>
    </w:p>
    <w:bookmarkEnd w:id="533"/>
    <w:bookmarkStart w:name="z54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534"/>
    <w:bookmarkStart w:name="z54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535"/>
    <w:bookmarkStart w:name="z54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536"/>
    <w:bookmarkStart w:name="z54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537"/>
    <w:bookmarkStart w:name="z54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538"/>
    <w:bookmarkStart w:name="z54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539"/>
    <w:bookmarkStart w:name="z55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540"/>
    <w:bookmarkStart w:name="z551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41"/>
    <w:bookmarkStart w:name="z55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542"/>
    <w:bookmarkStart w:name="z55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43"/>
    <w:bookmarkStart w:name="z55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544"/>
    <w:bookmarkStart w:name="z55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45"/>
    <w:bookmarkStart w:name="z556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546"/>
    <w:bookmarkStart w:name="z55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547"/>
    <w:bookmarkStart w:name="z55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5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418</w:t>
            </w:r>
          </w:p>
        </w:tc>
      </w:tr>
    </w:tbl>
    <w:bookmarkStart w:name="z560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фармации Министерства здравоохранения Республики Казахстан по Алматинской области"</w:t>
      </w:r>
    </w:p>
    <w:bookmarkEnd w:id="549"/>
    <w:bookmarkStart w:name="z561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50"/>
    <w:bookmarkStart w:name="z56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фармации Министерства здравоохранения Республики Казахстан по Алматинской области" (далее -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руководство и реализацию в сферах обращения лекарственных средств и медицинских изделий, обеспечения лекарственными средствами и медицинскими изделиями, реализационных и контрольных, надзорных функций, в пределах компетенции.</w:t>
      </w:r>
    </w:p>
    <w:bookmarkEnd w:id="551"/>
    <w:bookmarkStart w:name="z56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552"/>
    <w:bookmarkStart w:name="z56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553"/>
    <w:bookmarkStart w:name="z56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554"/>
    <w:bookmarkStart w:name="z56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555"/>
    <w:bookmarkStart w:name="z56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556"/>
    <w:bookmarkStart w:name="z56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040800, Республика Казахстан, Алматинская область, город Қонаев, улица Жамбыла, 1А.</w:t>
      </w:r>
    </w:p>
    <w:bookmarkEnd w:id="557"/>
    <w:bookmarkStart w:name="z56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558"/>
    <w:bookmarkStart w:name="z57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559"/>
    <w:bookmarkStart w:name="z57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560"/>
    <w:bookmarkStart w:name="z57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561"/>
    <w:bookmarkStart w:name="z57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562"/>
    <w:bookmarkStart w:name="z574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563"/>
    <w:bookmarkStart w:name="z57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564"/>
    <w:bookmarkStart w:name="z57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565"/>
    <w:bookmarkStart w:name="z57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566"/>
    <w:bookmarkStart w:name="z57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567"/>
    <w:bookmarkStart w:name="z57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568"/>
    <w:bookmarkStart w:name="z580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569"/>
    <w:bookmarkStart w:name="z581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570"/>
    <w:bookmarkStart w:name="z582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571"/>
    <w:bookmarkStart w:name="z583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пределах компетенции;</w:t>
      </w:r>
    </w:p>
    <w:bookmarkEnd w:id="572"/>
    <w:bookmarkStart w:name="z584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573"/>
    <w:bookmarkStart w:name="z585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574"/>
    <w:bookmarkStart w:name="z586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75"/>
    <w:bookmarkStart w:name="z587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обращения лекарственных средств и медицинских изделий, контрольных и надзорных функций в сфере обращения лекарственных средств и медицинских изделий;</w:t>
      </w:r>
    </w:p>
    <w:bookmarkEnd w:id="576"/>
    <w:bookmarkStart w:name="z588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577"/>
    <w:bookmarkStart w:name="z589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578"/>
    <w:bookmarkStart w:name="z590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579"/>
    <w:bookmarkStart w:name="z591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580"/>
    <w:bookmarkStart w:name="z592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"О государственных услугах";</w:t>
      </w:r>
    </w:p>
    <w:bookmarkEnd w:id="581"/>
    <w:bookmarkStart w:name="z593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582"/>
    <w:bookmarkStart w:name="z594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583"/>
    <w:bookmarkStart w:name="z595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за обращением лекарственных средств и медицинских изделий, обеспечения лекарственными средствами и медицинскими изделиями;</w:t>
      </w:r>
    </w:p>
    <w:bookmarkEnd w:id="584"/>
    <w:bookmarkStart w:name="z596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дела об административных правонарушениях в соответствии с Кодексом Республики Казахстан об административных правонарушениях;</w:t>
      </w:r>
    </w:p>
    <w:bookmarkEnd w:id="585"/>
    <w:bookmarkStart w:name="z597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сфере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586"/>
    <w:bookmarkStart w:name="z598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принимает меры оперативного реагирования в соответствии с законодательством;</w:t>
      </w:r>
    </w:p>
    <w:bookmarkEnd w:id="587"/>
    <w:bookmarkStart w:name="z599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вопросам, входящим в компетенцию Департамента;</w:t>
      </w:r>
    </w:p>
    <w:bookmarkEnd w:id="588"/>
    <w:bookmarkStart w:name="z600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589"/>
    <w:bookmarkStart w:name="z601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590"/>
    <w:bookmarkStart w:name="z602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видов фармацевтической деятельности, указанных в подпунктах 1), 2), 3), 4), 5) и 7) </w:t>
      </w:r>
      <w:r>
        <w:rPr>
          <w:rFonts w:ascii="Times New Roman"/>
          <w:b w:val="false"/>
          <w:i w:val="false"/>
          <w:color w:val="000000"/>
          <w:sz w:val="28"/>
        </w:rPr>
        <w:t>статьи 230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591"/>
    <w:bookmarkStart w:name="z603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и надзора в сфере обращения лекарственных средств и медицинских изделий;</w:t>
      </w:r>
    </w:p>
    <w:bookmarkEnd w:id="592"/>
    <w:bookmarkStart w:name="z60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разработке стандартов надлежащих фармацевтических практик;</w:t>
      </w:r>
    </w:p>
    <w:bookmarkEnd w:id="593"/>
    <w:bookmarkStart w:name="z605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прием уведомлений о начале или прекращении осуществления деятельности, указанной в подпунктах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594"/>
    <w:bookmarkStart w:name="z606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фармацевтические инспекции;</w:t>
      </w:r>
    </w:p>
    <w:bookmarkEnd w:id="595"/>
    <w:bookmarkStart w:name="z60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фармацевтической практике;</w:t>
      </w:r>
    </w:p>
    <w:bookmarkEnd w:id="596"/>
    <w:bookmarkStart w:name="z60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за рекламой лекарственных средств и медицинских изделий;</w:t>
      </w:r>
    </w:p>
    <w:bookmarkEnd w:id="597"/>
    <w:bookmarkStart w:name="z609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598"/>
    <w:bookmarkStart w:name="z61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bookmarkEnd w:id="599"/>
    <w:bookmarkStart w:name="z611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 и контроль за соблюдением предельных цен лекарственных средств по торговым наименованиям;</w:t>
      </w:r>
    </w:p>
    <w:bookmarkEnd w:id="600"/>
    <w:bookmarkStart w:name="z61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отбор образцов лекарственных средств и медицинских изделий для проведения экспертизы;</w:t>
      </w:r>
    </w:p>
    <w:bookmarkEnd w:id="601"/>
    <w:bookmarkStart w:name="z61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отбор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подхода;</w:t>
      </w:r>
    </w:p>
    <w:bookmarkEnd w:id="602"/>
    <w:bookmarkStart w:name="z61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расследования в сфере обращения лекарственных средств и медицинских изделий в соответствии с законодательством;</w:t>
      </w:r>
    </w:p>
    <w:bookmarkEnd w:id="603"/>
    <w:bookmarkStart w:name="z61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604"/>
    <w:bookmarkStart w:name="z616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других, не соответствующих требованиям законодательства Республики Казахстан в области здравоохранения;</w:t>
      </w:r>
    </w:p>
    <w:bookmarkEnd w:id="605"/>
    <w:bookmarkStart w:name="z617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606"/>
    <w:bookmarkStart w:name="z618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мониторинг использования лекарственных средств и медицинских изделий в рамках гарантированного объема бесплатной медицинской помощи и системы обязательного социального медицинского страхования, в том числе в сфере обращения наркотических средств, психотропных веществ и прекурсоров, оборота спирта этилового безакцизного;</w:t>
      </w:r>
    </w:p>
    <w:bookmarkEnd w:id="607"/>
    <w:bookmarkStart w:name="z619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координирует оказание государственной услуги "Предоставление лекарственных средств, специализированных лечебных продуктов, изделий медицинского назначения отдельным категориям граждан";</w:t>
      </w:r>
    </w:p>
    <w:bookmarkEnd w:id="608"/>
    <w:bookmarkStart w:name="z620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мониторинг за эффективным использованием медицинскими изделиями, требующими сервисного обслуживания, в организациях здравоохранения;</w:t>
      </w:r>
    </w:p>
    <w:bookmarkEnd w:id="609"/>
    <w:bookmarkStart w:name="z62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координирует деятельность организаций здравоохранения по вопросам контроля и надзора в сфере обращения лекарственных средств и медицинских изделий;</w:t>
      </w:r>
    </w:p>
    <w:bookmarkEnd w:id="610"/>
    <w:bookmarkStart w:name="z622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выдает подтверждение целевого назначения товаров в пределах своей компетенции;</w:t>
      </w:r>
    </w:p>
    <w:bookmarkEnd w:id="611"/>
    <w:bookmarkStart w:name="z623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выдачу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612"/>
    <w:bookmarkStart w:name="z62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иные функции, предусмотренные законодательством Республики Казахстан.</w:t>
      </w:r>
    </w:p>
    <w:bookmarkEnd w:id="613"/>
    <w:bookmarkStart w:name="z625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614"/>
    <w:bookmarkStart w:name="z626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615"/>
    <w:bookmarkStart w:name="z62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616"/>
    <w:bookmarkStart w:name="z62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Департамента:</w:t>
      </w:r>
    </w:p>
    <w:bookmarkEnd w:id="617"/>
    <w:bookmarkStart w:name="z62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Департамента;</w:t>
      </w:r>
    </w:p>
    <w:bookmarkEnd w:id="618"/>
    <w:bookmarkStart w:name="z63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работников Департамента;</w:t>
      </w:r>
    </w:p>
    <w:bookmarkEnd w:id="619"/>
    <w:bookmarkStart w:name="z63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работников Департамента;</w:t>
      </w:r>
    </w:p>
    <w:bookmarkEnd w:id="620"/>
    <w:bookmarkStart w:name="z63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621"/>
    <w:bookmarkStart w:name="z633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622"/>
    <w:bookmarkStart w:name="z634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623"/>
    <w:bookmarkStart w:name="z635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624"/>
    <w:bookmarkStart w:name="z636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625"/>
    <w:bookmarkStart w:name="z637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626"/>
    <w:bookmarkStart w:name="z638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627"/>
    <w:bookmarkStart w:name="z639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628"/>
    <w:bookmarkStart w:name="z640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629"/>
    <w:bookmarkStart w:name="z641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30"/>
    <w:bookmarkStart w:name="z642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631"/>
    <w:bookmarkStart w:name="z643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32"/>
    <w:bookmarkStart w:name="z644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633"/>
    <w:bookmarkStart w:name="z645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634"/>
    <w:bookmarkStart w:name="z64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6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418</w:t>
            </w:r>
          </w:p>
        </w:tc>
      </w:tr>
    </w:tbl>
    <w:bookmarkStart w:name="z648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фармации Министерства здравоохранения Республики Казахстан по городу Астане"</w:t>
      </w:r>
    </w:p>
    <w:bookmarkEnd w:id="636"/>
    <w:bookmarkStart w:name="z649" w:id="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7"/>
    <w:bookmarkStart w:name="z650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фармации Министерства здравоохранения Республики Казахстан по городу Астане" (далее -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руководство и реализацию в сферах обращения лекарственных средств и медицинских изделий, обеспечения лекарственными средствами и медицинскими изделиями, реализационных и контрольных, надзорных функций, в пределах компетенции.</w:t>
      </w:r>
    </w:p>
    <w:bookmarkEnd w:id="638"/>
    <w:bookmarkStart w:name="z65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639"/>
    <w:bookmarkStart w:name="z65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640"/>
    <w:bookmarkStart w:name="z65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641"/>
    <w:bookmarkStart w:name="z65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642"/>
    <w:bookmarkStart w:name="z655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643"/>
    <w:bookmarkStart w:name="z65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010000, Республика Казахстан, город Астана, район Есиль, улица Достык, 13/3.</w:t>
      </w:r>
    </w:p>
    <w:bookmarkEnd w:id="644"/>
    <w:bookmarkStart w:name="z65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645"/>
    <w:bookmarkStart w:name="z658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646"/>
    <w:bookmarkStart w:name="z659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647"/>
    <w:bookmarkStart w:name="z66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648"/>
    <w:bookmarkStart w:name="z661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49"/>
    <w:bookmarkStart w:name="z662" w:id="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650"/>
    <w:bookmarkStart w:name="z66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651"/>
    <w:bookmarkStart w:name="z66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652"/>
    <w:bookmarkStart w:name="z66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653"/>
    <w:bookmarkStart w:name="z666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654"/>
    <w:bookmarkStart w:name="z667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655"/>
    <w:bookmarkStart w:name="z668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656"/>
    <w:bookmarkStart w:name="z669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657"/>
    <w:bookmarkStart w:name="z670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658"/>
    <w:bookmarkStart w:name="z671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пределах компетенции;</w:t>
      </w:r>
    </w:p>
    <w:bookmarkEnd w:id="659"/>
    <w:bookmarkStart w:name="z672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660"/>
    <w:bookmarkStart w:name="z673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661"/>
    <w:bookmarkStart w:name="z674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62"/>
    <w:bookmarkStart w:name="z675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обращения лекарственных средств и медицинских изделий, контрольных и надзорных функций в сфере обращения лекарственных средств и медицинских изделий;</w:t>
      </w:r>
    </w:p>
    <w:bookmarkEnd w:id="663"/>
    <w:bookmarkStart w:name="z676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664"/>
    <w:bookmarkStart w:name="z677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665"/>
    <w:bookmarkStart w:name="z678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666"/>
    <w:bookmarkStart w:name="z67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667"/>
    <w:bookmarkStart w:name="z68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"О государственных услугах";</w:t>
      </w:r>
    </w:p>
    <w:bookmarkEnd w:id="668"/>
    <w:bookmarkStart w:name="z681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669"/>
    <w:bookmarkStart w:name="z682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670"/>
    <w:bookmarkStart w:name="z68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за обращением лекарственных средств и медицинских изделий, обеспечения лекарственными средствами и медицинскими изделиями;</w:t>
      </w:r>
    </w:p>
    <w:bookmarkEnd w:id="671"/>
    <w:bookmarkStart w:name="z68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672"/>
    <w:bookmarkStart w:name="z68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сфере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673"/>
    <w:bookmarkStart w:name="z686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принимает меры оперативного реагирования в соответствии с законодательством;</w:t>
      </w:r>
    </w:p>
    <w:bookmarkEnd w:id="674"/>
    <w:bookmarkStart w:name="z687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вопросам, входящим в компетенцию Департамента;</w:t>
      </w:r>
    </w:p>
    <w:bookmarkEnd w:id="675"/>
    <w:bookmarkStart w:name="z688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676"/>
    <w:bookmarkStart w:name="z689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677"/>
    <w:bookmarkStart w:name="z690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видов фармацевтической деятельности, указанных в подпунктах 1), 2), 3), 4), 5) и 7) </w:t>
      </w:r>
      <w:r>
        <w:rPr>
          <w:rFonts w:ascii="Times New Roman"/>
          <w:b w:val="false"/>
          <w:i w:val="false"/>
          <w:color w:val="000000"/>
          <w:sz w:val="28"/>
        </w:rPr>
        <w:t>статьи 230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678"/>
    <w:bookmarkStart w:name="z691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и надзора в сфере обращения лекарственных средств и медицинских изделий;</w:t>
      </w:r>
    </w:p>
    <w:bookmarkEnd w:id="679"/>
    <w:bookmarkStart w:name="z692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разработке стандартов надлежащих фармацевтических практик;</w:t>
      </w:r>
    </w:p>
    <w:bookmarkEnd w:id="680"/>
    <w:bookmarkStart w:name="z693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прием уведомлений о начале или прекращении осуществления деятельности, указанной в подпунктах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Кодекса, в порядке, установленном Законом Республики Казахстан "О разрешениях и уведомлениях";</w:t>
      </w:r>
    </w:p>
    <w:bookmarkEnd w:id="681"/>
    <w:bookmarkStart w:name="z69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фармацевтические инспекции;</w:t>
      </w:r>
    </w:p>
    <w:bookmarkEnd w:id="682"/>
    <w:bookmarkStart w:name="z695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фармацевтической практике;</w:t>
      </w:r>
    </w:p>
    <w:bookmarkEnd w:id="683"/>
    <w:bookmarkStart w:name="z69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за рекламой лекарственных средств и медицинских изделий;</w:t>
      </w:r>
    </w:p>
    <w:bookmarkEnd w:id="684"/>
    <w:bookmarkStart w:name="z69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685"/>
    <w:bookmarkStart w:name="z698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bookmarkEnd w:id="686"/>
    <w:bookmarkStart w:name="z69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 и контроль за соблюдением предельных цен лекарственных средств по торговым наименованиям;</w:t>
      </w:r>
    </w:p>
    <w:bookmarkEnd w:id="687"/>
    <w:bookmarkStart w:name="z70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отбор образцов лекарственных средств и медицинских изделий для проведения экспертизы;</w:t>
      </w:r>
    </w:p>
    <w:bookmarkEnd w:id="688"/>
    <w:bookmarkStart w:name="z701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отбор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подхода;</w:t>
      </w:r>
    </w:p>
    <w:bookmarkEnd w:id="689"/>
    <w:bookmarkStart w:name="z702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расследования в сфере обращения лекарственных средств и медицинских изделий в соответствии с законодательством;</w:t>
      </w:r>
    </w:p>
    <w:bookmarkEnd w:id="690"/>
    <w:bookmarkStart w:name="z70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691"/>
    <w:bookmarkStart w:name="z704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других, не соответствующих требованиям законодательства Республики Казахстан в области здравоохранения;</w:t>
      </w:r>
    </w:p>
    <w:bookmarkEnd w:id="692"/>
    <w:bookmarkStart w:name="z70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693"/>
    <w:bookmarkStart w:name="z706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мониторинг использования лекарственных средств и медицинских изделий в рамках гарантированного объема бесплатной медицинской помощи и системы обязательного социального медицинского страхования, в том числе в сфере обращения наркотических средств, психотропных веществ и прекурсоров, оборота спирта этилового безакцизного;</w:t>
      </w:r>
    </w:p>
    <w:bookmarkEnd w:id="694"/>
    <w:bookmarkStart w:name="z707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координирует оказание государственной услуги "Предоставление лекарственных средств, специализированных лечебных продуктов, изделий медицинского назначения отдельным категориям граждан";</w:t>
      </w:r>
    </w:p>
    <w:bookmarkEnd w:id="695"/>
    <w:bookmarkStart w:name="z708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мониторинг за эффективным использованием медицинскими изделиями, требующими сервисного обслуживания, в организациях здравоохранения;</w:t>
      </w:r>
    </w:p>
    <w:bookmarkEnd w:id="696"/>
    <w:bookmarkStart w:name="z709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координирует деятельность организаций здравоохранения по вопросам контроля и надзора в сфере обращения лекарственных средств и медицинских изделий;</w:t>
      </w:r>
    </w:p>
    <w:bookmarkEnd w:id="697"/>
    <w:bookmarkStart w:name="z710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выдает подтверждение целевого назначения товаров в пределах своей компетенции;</w:t>
      </w:r>
    </w:p>
    <w:bookmarkEnd w:id="698"/>
    <w:bookmarkStart w:name="z711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выдачу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699"/>
    <w:bookmarkStart w:name="z712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иные функции, предусмотренные законодательством Республики Казахстан.</w:t>
      </w:r>
    </w:p>
    <w:bookmarkEnd w:id="700"/>
    <w:bookmarkStart w:name="z713" w:id="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701"/>
    <w:bookmarkStart w:name="z71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702"/>
    <w:bookmarkStart w:name="z71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703"/>
    <w:bookmarkStart w:name="z71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Департамента:</w:t>
      </w:r>
    </w:p>
    <w:bookmarkEnd w:id="704"/>
    <w:bookmarkStart w:name="z71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Департамента;</w:t>
      </w:r>
    </w:p>
    <w:bookmarkEnd w:id="705"/>
    <w:bookmarkStart w:name="z718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работников Департамента;</w:t>
      </w:r>
    </w:p>
    <w:bookmarkEnd w:id="706"/>
    <w:bookmarkStart w:name="z719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работников Департамента;</w:t>
      </w:r>
    </w:p>
    <w:bookmarkEnd w:id="707"/>
    <w:bookmarkStart w:name="z720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708"/>
    <w:bookmarkStart w:name="z72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709"/>
    <w:bookmarkStart w:name="z722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710"/>
    <w:bookmarkStart w:name="z723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711"/>
    <w:bookmarkStart w:name="z72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712"/>
    <w:bookmarkStart w:name="z72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713"/>
    <w:bookmarkStart w:name="z72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14"/>
    <w:bookmarkStart w:name="z727" w:id="7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15"/>
    <w:bookmarkStart w:name="z72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716"/>
    <w:bookmarkStart w:name="z72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17"/>
    <w:bookmarkStart w:name="z73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718"/>
    <w:bookmarkStart w:name="z73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19"/>
    <w:bookmarkStart w:name="z732" w:id="7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720"/>
    <w:bookmarkStart w:name="z73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721"/>
    <w:bookmarkStart w:name="z73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7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418</w:t>
            </w:r>
          </w:p>
        </w:tc>
      </w:tr>
    </w:tbl>
    <w:bookmarkStart w:name="z736" w:id="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фармации Министерства здравоохранения Республики Казахстан по Атырауской области"</w:t>
      </w:r>
    </w:p>
    <w:bookmarkEnd w:id="723"/>
    <w:bookmarkStart w:name="z737" w:id="7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24"/>
    <w:bookmarkStart w:name="z738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фармации Министерства здравоохранения Республики Казахстан по Атырауской области" (далее -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руководство и реализацию в сферах обращения лекарственных средств и медицинских изделий, обеспечения лекарственными средствами и медицинскими изделиями, реализационных и контрольных, надзорных функций, в пределах компетенции.</w:t>
      </w:r>
    </w:p>
    <w:bookmarkEnd w:id="725"/>
    <w:bookmarkStart w:name="z739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726"/>
    <w:bookmarkStart w:name="z740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727"/>
    <w:bookmarkStart w:name="z741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728"/>
    <w:bookmarkStart w:name="z742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729"/>
    <w:bookmarkStart w:name="z743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730"/>
    <w:bookmarkStart w:name="z744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060007, Республика Казахстан, Атырауская область, город Атырау, улица Ауэзова, 53а.</w:t>
      </w:r>
    </w:p>
    <w:bookmarkEnd w:id="731"/>
    <w:bookmarkStart w:name="z745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732"/>
    <w:bookmarkStart w:name="z746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733"/>
    <w:bookmarkStart w:name="z747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734"/>
    <w:bookmarkStart w:name="z748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735"/>
    <w:bookmarkStart w:name="z749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36"/>
    <w:bookmarkStart w:name="z750" w:id="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737"/>
    <w:bookmarkStart w:name="z751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738"/>
    <w:bookmarkStart w:name="z752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739"/>
    <w:bookmarkStart w:name="z753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740"/>
    <w:bookmarkStart w:name="z754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741"/>
    <w:bookmarkStart w:name="z755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742"/>
    <w:bookmarkStart w:name="z756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743"/>
    <w:bookmarkStart w:name="z757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744"/>
    <w:bookmarkStart w:name="z758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745"/>
    <w:bookmarkStart w:name="z759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пределах компетенции;</w:t>
      </w:r>
    </w:p>
    <w:bookmarkEnd w:id="746"/>
    <w:bookmarkStart w:name="z760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747"/>
    <w:bookmarkStart w:name="z761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748"/>
    <w:bookmarkStart w:name="z762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749"/>
    <w:bookmarkStart w:name="z763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обращения лекарственных средств и медицинских изделий, контрольных и надзорных функций в сфере обращения лекарственных средств и медицинских изделий;</w:t>
      </w:r>
    </w:p>
    <w:bookmarkEnd w:id="750"/>
    <w:bookmarkStart w:name="z764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751"/>
    <w:bookmarkStart w:name="z765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752"/>
    <w:bookmarkStart w:name="z766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753"/>
    <w:bookmarkStart w:name="z767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754"/>
    <w:bookmarkStart w:name="z768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"О государственных услугах";</w:t>
      </w:r>
    </w:p>
    <w:bookmarkEnd w:id="755"/>
    <w:bookmarkStart w:name="z769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756"/>
    <w:bookmarkStart w:name="z770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757"/>
    <w:bookmarkStart w:name="z771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за обращением лекарственных средств и медицинских изделий, обеспечения лекарственными средствами и медицинскими изделиями;</w:t>
      </w:r>
    </w:p>
    <w:bookmarkEnd w:id="758"/>
    <w:bookmarkStart w:name="z772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759"/>
    <w:bookmarkStart w:name="z77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сфере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760"/>
    <w:bookmarkStart w:name="z774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принимает меры оперативного реагирования в соответствии с законодательством;</w:t>
      </w:r>
    </w:p>
    <w:bookmarkEnd w:id="761"/>
    <w:bookmarkStart w:name="z775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вопросам, входящим в компетенцию Департамента;</w:t>
      </w:r>
    </w:p>
    <w:bookmarkEnd w:id="762"/>
    <w:bookmarkStart w:name="z776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763"/>
    <w:bookmarkStart w:name="z777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764"/>
    <w:bookmarkStart w:name="z77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видов фармацевтической деятельности, указанных в подпунктах 1), 2), 3), 4), 5) и 7) </w:t>
      </w:r>
      <w:r>
        <w:rPr>
          <w:rFonts w:ascii="Times New Roman"/>
          <w:b w:val="false"/>
          <w:i w:val="false"/>
          <w:color w:val="000000"/>
          <w:sz w:val="28"/>
        </w:rPr>
        <w:t>статьи 230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765"/>
    <w:bookmarkStart w:name="z779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и надзора в сфере обращения лекарственных средств и медицинских изделий;</w:t>
      </w:r>
    </w:p>
    <w:bookmarkEnd w:id="766"/>
    <w:bookmarkStart w:name="z780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разработке стандартов надлежащих фармацевтических практик;</w:t>
      </w:r>
    </w:p>
    <w:bookmarkEnd w:id="767"/>
    <w:bookmarkStart w:name="z781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прием уведомлений о начале или прекращении осуществления деятельности, указанной в подпунктах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Кодекса, в порядке, установленном Законом Республики Казахстан "О разрешениях и уведомлениях";</w:t>
      </w:r>
    </w:p>
    <w:bookmarkEnd w:id="768"/>
    <w:bookmarkStart w:name="z782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фармацевтические инспекции;</w:t>
      </w:r>
    </w:p>
    <w:bookmarkEnd w:id="769"/>
    <w:bookmarkStart w:name="z783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фармацевтической практике;</w:t>
      </w:r>
    </w:p>
    <w:bookmarkEnd w:id="770"/>
    <w:bookmarkStart w:name="z784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за рекламой лекарственных средств и медицинских изделий;</w:t>
      </w:r>
    </w:p>
    <w:bookmarkEnd w:id="771"/>
    <w:bookmarkStart w:name="z785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772"/>
    <w:bookmarkStart w:name="z786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bookmarkEnd w:id="773"/>
    <w:bookmarkStart w:name="z787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 и контроль за соблюдением предельных цен лекарственных средств по торговым наименованиям;</w:t>
      </w:r>
    </w:p>
    <w:bookmarkEnd w:id="774"/>
    <w:bookmarkStart w:name="z788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отбор образцов лекарственных средств и медицинских изделий для проведения экспертизы;</w:t>
      </w:r>
    </w:p>
    <w:bookmarkEnd w:id="775"/>
    <w:bookmarkStart w:name="z789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отбор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подхода;</w:t>
      </w:r>
    </w:p>
    <w:bookmarkEnd w:id="776"/>
    <w:bookmarkStart w:name="z790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расследования в сфере обращения лекарственных средств и медицинских изделий в соответствии с законодательством;</w:t>
      </w:r>
    </w:p>
    <w:bookmarkEnd w:id="777"/>
    <w:bookmarkStart w:name="z791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778"/>
    <w:bookmarkStart w:name="z792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других, не соответствующих требованиям законодательства Республики Казахстан в области здравоохранения;</w:t>
      </w:r>
    </w:p>
    <w:bookmarkEnd w:id="779"/>
    <w:bookmarkStart w:name="z793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780"/>
    <w:bookmarkStart w:name="z794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мониторинг использования лекарственных средств и медицинских изделий в рамках гарантированного объема бесплатной медицинской помощи и системы обязательного социального медицинского страхования, в том числе в сфере обращения наркотических средств, психотропных веществ и прекурсоров, оборота спирта этилового безакцизного;</w:t>
      </w:r>
    </w:p>
    <w:bookmarkEnd w:id="781"/>
    <w:bookmarkStart w:name="z795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координирует оказание государственной услуги "Предоставление лекарственных средств, специализированных лечебных продуктов, изделий медицинского назначения отдельным категориям граждан";</w:t>
      </w:r>
    </w:p>
    <w:bookmarkEnd w:id="782"/>
    <w:bookmarkStart w:name="z796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мониторинг за эффективным использованием медицинскими изделиями, требующими сервисного обслуживания, в организациях здравоохранения;</w:t>
      </w:r>
    </w:p>
    <w:bookmarkEnd w:id="783"/>
    <w:bookmarkStart w:name="z79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координирует деятельность организаций здравоохранения по вопросам контроля и надзора в сфере обращения лекарственных средств и медицинских изделий;</w:t>
      </w:r>
    </w:p>
    <w:bookmarkEnd w:id="784"/>
    <w:bookmarkStart w:name="z79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выдает подтверждение целевого назначения товаров в пределах своей компетенции;</w:t>
      </w:r>
    </w:p>
    <w:bookmarkEnd w:id="785"/>
    <w:bookmarkStart w:name="z79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выдачу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786"/>
    <w:bookmarkStart w:name="z80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иные функции, предусмотренные законодательством Республики Казахстан.</w:t>
      </w:r>
    </w:p>
    <w:bookmarkEnd w:id="787"/>
    <w:bookmarkStart w:name="z801" w:id="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788"/>
    <w:bookmarkStart w:name="z80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789"/>
    <w:bookmarkStart w:name="z80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790"/>
    <w:bookmarkStart w:name="z80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Департамента:</w:t>
      </w:r>
    </w:p>
    <w:bookmarkEnd w:id="791"/>
    <w:bookmarkStart w:name="z80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Департамента;</w:t>
      </w:r>
    </w:p>
    <w:bookmarkEnd w:id="792"/>
    <w:bookmarkStart w:name="z80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работников Департамента;</w:t>
      </w:r>
    </w:p>
    <w:bookmarkEnd w:id="793"/>
    <w:bookmarkStart w:name="z80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работников Департамента;</w:t>
      </w:r>
    </w:p>
    <w:bookmarkEnd w:id="794"/>
    <w:bookmarkStart w:name="z80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795"/>
    <w:bookmarkStart w:name="z80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796"/>
    <w:bookmarkStart w:name="z81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797"/>
    <w:bookmarkStart w:name="z811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798"/>
    <w:bookmarkStart w:name="z81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799"/>
    <w:bookmarkStart w:name="z813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800"/>
    <w:bookmarkStart w:name="z814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801"/>
    <w:bookmarkStart w:name="z815" w:id="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02"/>
    <w:bookmarkStart w:name="z816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803"/>
    <w:bookmarkStart w:name="z817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04"/>
    <w:bookmarkStart w:name="z818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805"/>
    <w:bookmarkStart w:name="z819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06"/>
    <w:bookmarkStart w:name="z820" w:id="8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807"/>
    <w:bookmarkStart w:name="z821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808"/>
    <w:bookmarkStart w:name="z822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8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418</w:t>
            </w:r>
          </w:p>
        </w:tc>
      </w:tr>
    </w:tbl>
    <w:bookmarkStart w:name="z824" w:id="8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фармации Министерства здравоохранения Республики Казахстан по Западно-Казахстанской области"</w:t>
      </w:r>
    </w:p>
    <w:bookmarkEnd w:id="810"/>
    <w:bookmarkStart w:name="z825" w:id="8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11"/>
    <w:bookmarkStart w:name="z826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фармации Министерства здравоохранения Республики Казахстан по Западно-Казахстанской области" (далее -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руководство и реализацию в сферах обращения лекарственных средств и медицинских изделий, обеспечения лекарственными средствами и медицинскими изделиями, реализационных и контрольных, надзорных функций, в пределах компетенции.</w:t>
      </w:r>
    </w:p>
    <w:bookmarkEnd w:id="812"/>
    <w:bookmarkStart w:name="z827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813"/>
    <w:bookmarkStart w:name="z828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814"/>
    <w:bookmarkStart w:name="z829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815"/>
    <w:bookmarkStart w:name="z830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816"/>
    <w:bookmarkStart w:name="z831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817"/>
    <w:bookmarkStart w:name="z832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090000, Республика Казахстан, Западно-Казахстанская область, город Уральск, улица Ихсанова, 38, н.п. 3.</w:t>
      </w:r>
    </w:p>
    <w:bookmarkEnd w:id="818"/>
    <w:bookmarkStart w:name="z833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819"/>
    <w:bookmarkStart w:name="z834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820"/>
    <w:bookmarkStart w:name="z835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821"/>
    <w:bookmarkStart w:name="z836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822"/>
    <w:bookmarkStart w:name="z837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23"/>
    <w:bookmarkStart w:name="z838" w:id="8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824"/>
    <w:bookmarkStart w:name="z839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825"/>
    <w:bookmarkStart w:name="z840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826"/>
    <w:bookmarkStart w:name="z841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827"/>
    <w:bookmarkStart w:name="z842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828"/>
    <w:bookmarkStart w:name="z843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829"/>
    <w:bookmarkStart w:name="z844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830"/>
    <w:bookmarkStart w:name="z845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831"/>
    <w:bookmarkStart w:name="z846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832"/>
    <w:bookmarkStart w:name="z847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пределах компетенции;</w:t>
      </w:r>
    </w:p>
    <w:bookmarkEnd w:id="833"/>
    <w:bookmarkStart w:name="z848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834"/>
    <w:bookmarkStart w:name="z849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835"/>
    <w:bookmarkStart w:name="z850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836"/>
    <w:bookmarkStart w:name="z851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обращения лекарственных средств и медицинских изделий, контрольных и надзорных функций в сфере обращения лекарственных средств и медицинских изделий;</w:t>
      </w:r>
    </w:p>
    <w:bookmarkEnd w:id="837"/>
    <w:bookmarkStart w:name="z852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838"/>
    <w:bookmarkStart w:name="z853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839"/>
    <w:bookmarkStart w:name="z854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840"/>
    <w:bookmarkStart w:name="z855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841"/>
    <w:bookmarkStart w:name="z856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"О государственных услугах";</w:t>
      </w:r>
    </w:p>
    <w:bookmarkEnd w:id="842"/>
    <w:bookmarkStart w:name="z857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843"/>
    <w:bookmarkStart w:name="z858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844"/>
    <w:bookmarkStart w:name="z859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за обращением лекарственных средств и медицинских изделий, обеспечения лекарственными средствами и медицинскими изделиями;</w:t>
      </w:r>
    </w:p>
    <w:bookmarkEnd w:id="845"/>
    <w:bookmarkStart w:name="z860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846"/>
    <w:bookmarkStart w:name="z86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сфере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847"/>
    <w:bookmarkStart w:name="z862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принимает меры оперативного реагирования в соответствии с законодательством;</w:t>
      </w:r>
    </w:p>
    <w:bookmarkEnd w:id="848"/>
    <w:bookmarkStart w:name="z863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вопросам, входящим в компетенцию Департамента;</w:t>
      </w:r>
    </w:p>
    <w:bookmarkEnd w:id="849"/>
    <w:bookmarkStart w:name="z864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850"/>
    <w:bookmarkStart w:name="z865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851"/>
    <w:bookmarkStart w:name="z866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видов фармацевтической деятельности, указанных в подпунктах 1), 2), 3), 4), 5) и 7) </w:t>
      </w:r>
      <w:r>
        <w:rPr>
          <w:rFonts w:ascii="Times New Roman"/>
          <w:b w:val="false"/>
          <w:i w:val="false"/>
          <w:color w:val="000000"/>
          <w:sz w:val="28"/>
        </w:rPr>
        <w:t>статьи 230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852"/>
    <w:bookmarkStart w:name="z867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и надзора в сфере обращения лекарственных средств и медицинских изделий;</w:t>
      </w:r>
    </w:p>
    <w:bookmarkEnd w:id="853"/>
    <w:bookmarkStart w:name="z868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разработке стандартов надлежащих фармацевтических практик;</w:t>
      </w:r>
    </w:p>
    <w:bookmarkEnd w:id="854"/>
    <w:bookmarkStart w:name="z869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прием уведомлений о начале или прекращении осуществления деятельности, указанной в подпунктах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855"/>
    <w:bookmarkStart w:name="z870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фармацевтические инспекции;</w:t>
      </w:r>
    </w:p>
    <w:bookmarkEnd w:id="856"/>
    <w:bookmarkStart w:name="z871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фармацевтической практике;</w:t>
      </w:r>
    </w:p>
    <w:bookmarkEnd w:id="857"/>
    <w:bookmarkStart w:name="z872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за рекламой лекарственных средств и медицинских изделий;</w:t>
      </w:r>
    </w:p>
    <w:bookmarkEnd w:id="858"/>
    <w:bookmarkStart w:name="z873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859"/>
    <w:bookmarkStart w:name="z874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bookmarkEnd w:id="860"/>
    <w:bookmarkStart w:name="z875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 и контроль за соблюдением предельных цен лекарственных средств по торговым наименованиям;</w:t>
      </w:r>
    </w:p>
    <w:bookmarkEnd w:id="861"/>
    <w:bookmarkStart w:name="z876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отбор образцов лекарственных средств и медицинских изделий для проведения экспертизы;</w:t>
      </w:r>
    </w:p>
    <w:bookmarkEnd w:id="862"/>
    <w:bookmarkStart w:name="z877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отбор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подхода;</w:t>
      </w:r>
    </w:p>
    <w:bookmarkEnd w:id="863"/>
    <w:bookmarkStart w:name="z878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расследования в сфере обращения лекарственных средств и медицинских изделий в соответствии с законодательством;</w:t>
      </w:r>
    </w:p>
    <w:bookmarkEnd w:id="864"/>
    <w:bookmarkStart w:name="z879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865"/>
    <w:bookmarkStart w:name="z880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других, не соответствующих требованиям законодательства Республики Казахстан в области здравоохранения;</w:t>
      </w:r>
    </w:p>
    <w:bookmarkEnd w:id="866"/>
    <w:bookmarkStart w:name="z881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867"/>
    <w:bookmarkStart w:name="z882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мониторинг использования лекарственных средств и медицинских изделий в рамках гарантированного объема бесплатной медицинской помощи и системы обязательного социального медицинского страхования, в том числе в сфере обращения наркотических средств, психотропных веществ и прекурсоров, оборота спирта этилового безакцизного;</w:t>
      </w:r>
    </w:p>
    <w:bookmarkEnd w:id="868"/>
    <w:bookmarkStart w:name="z883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координирует оказание государственной услуги "Предоставление лекарственных средств, специализированных лечебных продуктов, изделий медицинского назначения отдельным категориям граждан";</w:t>
      </w:r>
    </w:p>
    <w:bookmarkEnd w:id="869"/>
    <w:bookmarkStart w:name="z884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мониторинг за эффективным использованием медицинскими изделиями, требующими сервисного обслуживания, в организациях здравоохранения;</w:t>
      </w:r>
    </w:p>
    <w:bookmarkEnd w:id="870"/>
    <w:bookmarkStart w:name="z885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координирует деятельность организаций здравоохранения по вопросам контроля и надзора в сфере обращения лекарственных средств и медицинских изделий;</w:t>
      </w:r>
    </w:p>
    <w:bookmarkEnd w:id="871"/>
    <w:bookmarkStart w:name="z886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выдает подтверждение целевого назначения товаров в пределах своей компетенции;</w:t>
      </w:r>
    </w:p>
    <w:bookmarkEnd w:id="872"/>
    <w:bookmarkStart w:name="z887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выдачу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873"/>
    <w:bookmarkStart w:name="z888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иные функции, предусмотренные законодательством Республики Казахстан.</w:t>
      </w:r>
    </w:p>
    <w:bookmarkEnd w:id="874"/>
    <w:bookmarkStart w:name="z889" w:id="8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875"/>
    <w:bookmarkStart w:name="z890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876"/>
    <w:bookmarkStart w:name="z891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877"/>
    <w:bookmarkStart w:name="z892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Департамента:</w:t>
      </w:r>
    </w:p>
    <w:bookmarkEnd w:id="878"/>
    <w:bookmarkStart w:name="z893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Департамента;</w:t>
      </w:r>
    </w:p>
    <w:bookmarkEnd w:id="879"/>
    <w:bookmarkStart w:name="z894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работников Департамента;</w:t>
      </w:r>
    </w:p>
    <w:bookmarkEnd w:id="880"/>
    <w:bookmarkStart w:name="z895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работников Департамента;</w:t>
      </w:r>
    </w:p>
    <w:bookmarkEnd w:id="881"/>
    <w:bookmarkStart w:name="z896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882"/>
    <w:bookmarkStart w:name="z897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883"/>
    <w:bookmarkStart w:name="z898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884"/>
    <w:bookmarkStart w:name="z899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885"/>
    <w:bookmarkStart w:name="z900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886"/>
    <w:bookmarkStart w:name="z901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887"/>
    <w:bookmarkStart w:name="z902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888"/>
    <w:bookmarkStart w:name="z903" w:id="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89"/>
    <w:bookmarkStart w:name="z904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890"/>
    <w:bookmarkStart w:name="z905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91"/>
    <w:bookmarkStart w:name="z906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892"/>
    <w:bookmarkStart w:name="z907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93"/>
    <w:bookmarkStart w:name="z908" w:id="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894"/>
    <w:bookmarkStart w:name="z909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895"/>
    <w:bookmarkStart w:name="z910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8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418</w:t>
            </w:r>
          </w:p>
        </w:tc>
      </w:tr>
    </w:tbl>
    <w:bookmarkStart w:name="z912" w:id="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фармации Министерства здравоохранения Республики Казахстан по Жамбылской области"</w:t>
      </w:r>
    </w:p>
    <w:bookmarkEnd w:id="897"/>
    <w:bookmarkStart w:name="z913" w:id="8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98"/>
    <w:bookmarkStart w:name="z914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фармации Министерства здравоохранения Республики Казахстан по Жамбылской области" (далее -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руководство и реализацию в сферах обращения лекарственных средств и медицинских изделий, обеспечения лекарственными средствами и медицинскими изделиями, реализационных и контрольных, надзорных функций, в пределах компетенции.</w:t>
      </w:r>
    </w:p>
    <w:bookmarkEnd w:id="899"/>
    <w:bookmarkStart w:name="z915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900"/>
    <w:bookmarkStart w:name="z916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901"/>
    <w:bookmarkStart w:name="z917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902"/>
    <w:bookmarkStart w:name="z918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903"/>
    <w:bookmarkStart w:name="z919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904"/>
    <w:bookmarkStart w:name="z920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080012, Республика Казахстан, Жамбылская область, город Тараз, улица Абдирахмана Айтиева, дом 27.</w:t>
      </w:r>
    </w:p>
    <w:bookmarkEnd w:id="905"/>
    <w:bookmarkStart w:name="z921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906"/>
    <w:bookmarkStart w:name="z922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907"/>
    <w:bookmarkStart w:name="z923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908"/>
    <w:bookmarkStart w:name="z924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909"/>
    <w:bookmarkStart w:name="z925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10"/>
    <w:bookmarkStart w:name="z926" w:id="9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911"/>
    <w:bookmarkStart w:name="z927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912"/>
    <w:bookmarkStart w:name="z928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913"/>
    <w:bookmarkStart w:name="z929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914"/>
    <w:bookmarkStart w:name="z930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915"/>
    <w:bookmarkStart w:name="z931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916"/>
    <w:bookmarkStart w:name="z932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917"/>
    <w:bookmarkStart w:name="z933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918"/>
    <w:bookmarkStart w:name="z934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919"/>
    <w:bookmarkStart w:name="z935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пределах компетенции;</w:t>
      </w:r>
    </w:p>
    <w:bookmarkEnd w:id="920"/>
    <w:bookmarkStart w:name="z936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921"/>
    <w:bookmarkStart w:name="z937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922"/>
    <w:bookmarkStart w:name="z938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923"/>
    <w:bookmarkStart w:name="z939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обращения лекарственных средств и медицинских изделий, контрольных и надзорных функций в сфере обращения лекарственных средств и медицинских изделий;</w:t>
      </w:r>
    </w:p>
    <w:bookmarkEnd w:id="924"/>
    <w:bookmarkStart w:name="z940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925"/>
    <w:bookmarkStart w:name="z941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926"/>
    <w:bookmarkStart w:name="z942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927"/>
    <w:bookmarkStart w:name="z943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принимать и рассматривать обращения, предложения, отклики, запросы, сообщения физических и юридических лиц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28"/>
    <w:bookmarkStart w:name="z944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Законом Республики Казахстан "О государственных услугах";</w:t>
      </w:r>
    </w:p>
    <w:bookmarkEnd w:id="929"/>
    <w:bookmarkStart w:name="z945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930"/>
    <w:bookmarkStart w:name="z946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931"/>
    <w:bookmarkStart w:name="z947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за обращением лекарственных средств и медицинских изделий, обеспечения лекарственными средствами и медицинскими изделиями;</w:t>
      </w:r>
    </w:p>
    <w:bookmarkEnd w:id="932"/>
    <w:bookmarkStart w:name="z948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933"/>
    <w:bookmarkStart w:name="z949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сфере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934"/>
    <w:bookmarkStart w:name="z950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принимает меры оперативного реагирования в соответствии с законодательством;</w:t>
      </w:r>
    </w:p>
    <w:bookmarkEnd w:id="935"/>
    <w:bookmarkStart w:name="z951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вопросам, входящим в компетенцию Департамента;</w:t>
      </w:r>
    </w:p>
    <w:bookmarkEnd w:id="936"/>
    <w:bookmarkStart w:name="z952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937"/>
    <w:bookmarkStart w:name="z953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938"/>
    <w:bookmarkStart w:name="z954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видов фармацевтической деятельности, указанных в подпунктах 1), 2), 3), 4), 5) и 7) </w:t>
      </w:r>
      <w:r>
        <w:rPr>
          <w:rFonts w:ascii="Times New Roman"/>
          <w:b w:val="false"/>
          <w:i w:val="false"/>
          <w:color w:val="000000"/>
          <w:sz w:val="28"/>
        </w:rPr>
        <w:t>статьи 230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939"/>
    <w:bookmarkStart w:name="z955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и надзора в сфере обращения лекарственных средств и медицинских изделий;</w:t>
      </w:r>
    </w:p>
    <w:bookmarkEnd w:id="940"/>
    <w:bookmarkStart w:name="z956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разработке стандартов надлежащих фармацевтических практик;</w:t>
      </w:r>
    </w:p>
    <w:bookmarkEnd w:id="941"/>
    <w:bookmarkStart w:name="z957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прием уведомлений о начале или прекращении осуществления деятельности, указанной в подпунктах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942"/>
    <w:bookmarkStart w:name="z958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фармацевтические инспекции;</w:t>
      </w:r>
    </w:p>
    <w:bookmarkEnd w:id="943"/>
    <w:bookmarkStart w:name="z959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фармацевтической практике;</w:t>
      </w:r>
    </w:p>
    <w:bookmarkEnd w:id="944"/>
    <w:bookmarkStart w:name="z960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за рекламой лекарственных средств и медицинских изделий;</w:t>
      </w:r>
    </w:p>
    <w:bookmarkEnd w:id="945"/>
    <w:bookmarkStart w:name="z961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946"/>
    <w:bookmarkStart w:name="z962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bookmarkEnd w:id="947"/>
    <w:bookmarkStart w:name="z963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 и контроль за соблюдением предельных цен лекарственных средств по торговым наименованиям;</w:t>
      </w:r>
    </w:p>
    <w:bookmarkEnd w:id="948"/>
    <w:bookmarkStart w:name="z964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отбор образцов лекарственных средств и медицинских изделий для проведения экспертизы;</w:t>
      </w:r>
    </w:p>
    <w:bookmarkEnd w:id="949"/>
    <w:bookmarkStart w:name="z965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отбор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подхода;</w:t>
      </w:r>
    </w:p>
    <w:bookmarkEnd w:id="950"/>
    <w:bookmarkStart w:name="z966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расследования в сфере обращения лекарственных средств и медицинских изделий в соответствии с законодательством;</w:t>
      </w:r>
    </w:p>
    <w:bookmarkEnd w:id="951"/>
    <w:bookmarkStart w:name="z967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952"/>
    <w:bookmarkStart w:name="z968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других, не соответствующих требованиям законодательства Республики Казахстан в области здравоохранения;</w:t>
      </w:r>
    </w:p>
    <w:bookmarkEnd w:id="953"/>
    <w:bookmarkStart w:name="z969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954"/>
    <w:bookmarkStart w:name="z970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мониторинг использования лекарственных средств и медицинских изделий в рамках гарантированного объема бесплатной медицинской помощи и системы обязательного социального медицинского страхования, в том числе в сфере обращения наркотических средств, психотропных веществ и прекурсоров, оборота спирта этилового безакцизного;</w:t>
      </w:r>
    </w:p>
    <w:bookmarkEnd w:id="955"/>
    <w:bookmarkStart w:name="z971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координирует оказание государственной услуги "Предоставление лекарственных средств, специализированных лечебных продуктов, изделий медицинского назначения отдельным категориям граждан";</w:t>
      </w:r>
    </w:p>
    <w:bookmarkEnd w:id="956"/>
    <w:bookmarkStart w:name="z972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мониторинг за эффективным использованием медицинскими изделиями, требующими сервисного обслуживания, в организациях здравоохранения;</w:t>
      </w:r>
    </w:p>
    <w:bookmarkEnd w:id="957"/>
    <w:bookmarkStart w:name="z973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координирует деятельность организаций здравоохранения по вопросам контроля и надзора в сфере обращения лекарственных средств и медицинских изделий;</w:t>
      </w:r>
    </w:p>
    <w:bookmarkEnd w:id="958"/>
    <w:bookmarkStart w:name="z974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выдает подтверждение целевого назначения товаров в пределах своей компетенции;</w:t>
      </w:r>
    </w:p>
    <w:bookmarkEnd w:id="959"/>
    <w:bookmarkStart w:name="z975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выдачу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960"/>
    <w:bookmarkStart w:name="z976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иные функции, предусмотренные законодательством Республики Казахстан.</w:t>
      </w:r>
    </w:p>
    <w:bookmarkEnd w:id="961"/>
    <w:bookmarkStart w:name="z977" w:id="9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962"/>
    <w:bookmarkStart w:name="z978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963"/>
    <w:bookmarkStart w:name="z979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964"/>
    <w:bookmarkStart w:name="z980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Департамента:</w:t>
      </w:r>
    </w:p>
    <w:bookmarkEnd w:id="965"/>
    <w:bookmarkStart w:name="z981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Департамента;</w:t>
      </w:r>
    </w:p>
    <w:bookmarkEnd w:id="966"/>
    <w:bookmarkStart w:name="z982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работников Департамента;</w:t>
      </w:r>
    </w:p>
    <w:bookmarkEnd w:id="967"/>
    <w:bookmarkStart w:name="z983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работников Департамента;</w:t>
      </w:r>
    </w:p>
    <w:bookmarkEnd w:id="968"/>
    <w:bookmarkStart w:name="z984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969"/>
    <w:bookmarkStart w:name="z985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970"/>
    <w:bookmarkStart w:name="z986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971"/>
    <w:bookmarkStart w:name="z987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972"/>
    <w:bookmarkStart w:name="z988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973"/>
    <w:bookmarkStart w:name="z989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974"/>
    <w:bookmarkStart w:name="z990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75"/>
    <w:bookmarkStart w:name="z991" w:id="9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976"/>
    <w:bookmarkStart w:name="z992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977"/>
    <w:bookmarkStart w:name="z993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78"/>
    <w:bookmarkStart w:name="z994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979"/>
    <w:bookmarkStart w:name="z995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80"/>
    <w:bookmarkStart w:name="z996" w:id="9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981"/>
    <w:bookmarkStart w:name="z997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982"/>
    <w:bookmarkStart w:name="z998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9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418</w:t>
            </w:r>
          </w:p>
        </w:tc>
      </w:tr>
    </w:tbl>
    <w:bookmarkStart w:name="z1000" w:id="9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фармации Министерства здравоохранения Республики Казахстан по области Жетісу"</w:t>
      </w:r>
    </w:p>
    <w:bookmarkEnd w:id="984"/>
    <w:bookmarkStart w:name="z1001" w:id="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85"/>
    <w:bookmarkStart w:name="z100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фармации Министерства здравоохранения Республики Казахстан по области Жетісу" (далее -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руководство и реализацию в сферах обращения лекарственных средств и медицинских изделий, обеспечения лекарственными средствами и медицинскими изделиями, реализационных и контрольных, надзорных функций, в пределах компетенции.</w:t>
      </w:r>
    </w:p>
    <w:bookmarkEnd w:id="986"/>
    <w:bookmarkStart w:name="z100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987"/>
    <w:bookmarkStart w:name="z100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988"/>
    <w:bookmarkStart w:name="z100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989"/>
    <w:bookmarkStart w:name="z100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990"/>
    <w:bookmarkStart w:name="z100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991"/>
    <w:bookmarkStart w:name="z100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040000, Республика Казахстан, область Жетісу, город Талдыкорган, улица Гаухар Ана, 87А.</w:t>
      </w:r>
    </w:p>
    <w:bookmarkEnd w:id="992"/>
    <w:bookmarkStart w:name="z100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993"/>
    <w:bookmarkStart w:name="z101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994"/>
    <w:bookmarkStart w:name="z101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995"/>
    <w:bookmarkStart w:name="z101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996"/>
    <w:bookmarkStart w:name="z101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97"/>
    <w:bookmarkStart w:name="z1014" w:id="9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998"/>
    <w:bookmarkStart w:name="z101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999"/>
    <w:bookmarkStart w:name="z101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1000"/>
    <w:bookmarkStart w:name="z101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001"/>
    <w:bookmarkStart w:name="z101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002"/>
    <w:bookmarkStart w:name="z101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1003"/>
    <w:bookmarkStart w:name="z102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1004"/>
    <w:bookmarkStart w:name="z102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1005"/>
    <w:bookmarkStart w:name="z102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006"/>
    <w:bookmarkStart w:name="z1023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пределах компетенции;</w:t>
      </w:r>
    </w:p>
    <w:bookmarkEnd w:id="1007"/>
    <w:bookmarkStart w:name="z102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1008"/>
    <w:bookmarkStart w:name="z1025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009"/>
    <w:bookmarkStart w:name="z1026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010"/>
    <w:bookmarkStart w:name="z102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обращения лекарственных средств и медицинских изделий, контрольных и надзорных функций в сфере обращения лекарственных средств и медицинских изделий;</w:t>
      </w:r>
    </w:p>
    <w:bookmarkEnd w:id="1011"/>
    <w:bookmarkStart w:name="z1028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012"/>
    <w:bookmarkStart w:name="z102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013"/>
    <w:bookmarkStart w:name="z103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1014"/>
    <w:bookmarkStart w:name="z103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015"/>
    <w:bookmarkStart w:name="z103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Законом Республики Казахстан "О государственных услугах";</w:t>
      </w:r>
    </w:p>
    <w:bookmarkEnd w:id="1016"/>
    <w:bookmarkStart w:name="z103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017"/>
    <w:bookmarkStart w:name="z103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018"/>
    <w:bookmarkStart w:name="z1035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за обращением лекарственных средств и медицинских изделий, обеспечения лекарственными средствами и медицинскими изделиями;</w:t>
      </w:r>
    </w:p>
    <w:bookmarkEnd w:id="1019"/>
    <w:bookmarkStart w:name="z103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020"/>
    <w:bookmarkStart w:name="z103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сфере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021"/>
    <w:bookmarkStart w:name="z103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принимает меры оперативного реагирования в соответствии с законодательством;</w:t>
      </w:r>
    </w:p>
    <w:bookmarkEnd w:id="1022"/>
    <w:bookmarkStart w:name="z103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вопросам, входящим в компетенцию Департамента;</w:t>
      </w:r>
    </w:p>
    <w:bookmarkEnd w:id="1023"/>
    <w:bookmarkStart w:name="z104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1024"/>
    <w:bookmarkStart w:name="z104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025"/>
    <w:bookmarkStart w:name="z104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видов фармацевтической деятельности, указанных в подпунктах 1), 2), 3), 4), 5) и 7) </w:t>
      </w:r>
      <w:r>
        <w:rPr>
          <w:rFonts w:ascii="Times New Roman"/>
          <w:b w:val="false"/>
          <w:i w:val="false"/>
          <w:color w:val="000000"/>
          <w:sz w:val="28"/>
        </w:rPr>
        <w:t>статьи 230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026"/>
    <w:bookmarkStart w:name="z104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и надзора в сфере обращения лекарственных средств и медицинских изделий;</w:t>
      </w:r>
    </w:p>
    <w:bookmarkEnd w:id="1027"/>
    <w:bookmarkStart w:name="z104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разработке стандартов надлежащих фармацевтических практик;</w:t>
      </w:r>
    </w:p>
    <w:bookmarkEnd w:id="1028"/>
    <w:bookmarkStart w:name="z104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прием уведомлений о начале или прекращении осуществления деятельности, указанной в подпунктах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029"/>
    <w:bookmarkStart w:name="z1046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фармацевтические инспекции;</w:t>
      </w:r>
    </w:p>
    <w:bookmarkEnd w:id="1030"/>
    <w:bookmarkStart w:name="z104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фармацевтической практике;</w:t>
      </w:r>
    </w:p>
    <w:bookmarkEnd w:id="1031"/>
    <w:bookmarkStart w:name="z1048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за рекламой лекарственных средств и медицинских изделий;</w:t>
      </w:r>
    </w:p>
    <w:bookmarkEnd w:id="1032"/>
    <w:bookmarkStart w:name="z1049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033"/>
    <w:bookmarkStart w:name="z105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bookmarkEnd w:id="1034"/>
    <w:bookmarkStart w:name="z1051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 и контроль за соблюдением предельных цен лекарственных средств по торговым наименованиям;</w:t>
      </w:r>
    </w:p>
    <w:bookmarkEnd w:id="1035"/>
    <w:bookmarkStart w:name="z1052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отбор образцов лекарственных средств и медицинских изделий для проведения экспертизы;</w:t>
      </w:r>
    </w:p>
    <w:bookmarkEnd w:id="1036"/>
    <w:bookmarkStart w:name="z105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отбор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подхода;</w:t>
      </w:r>
    </w:p>
    <w:bookmarkEnd w:id="1037"/>
    <w:bookmarkStart w:name="z105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расследования в сфере обращения лекарственных средств и медицинских изделий в соответствии с законодательством;</w:t>
      </w:r>
    </w:p>
    <w:bookmarkEnd w:id="1038"/>
    <w:bookmarkStart w:name="z105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039"/>
    <w:bookmarkStart w:name="z1056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других, не соответствующих требованиям законодательства Республики Казахстан в области здравоохранения;</w:t>
      </w:r>
    </w:p>
    <w:bookmarkEnd w:id="1040"/>
    <w:bookmarkStart w:name="z105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041"/>
    <w:bookmarkStart w:name="z105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мониторинг использования лекарственных средств и медицинских изделий в рамках гарантированного объема бесплатной медицинской помощи и системы обязательного социального медицинского страхования, в том числе в сфере обращения наркотических средств, психотропных веществ и прекурсоров, оборота спирта этилового безакцизного;</w:t>
      </w:r>
    </w:p>
    <w:bookmarkEnd w:id="1042"/>
    <w:bookmarkStart w:name="z105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координирует оказание государственной услуги "Предоставление лекарственных средств, специализированных лечебных продуктов, изделий медицинского назначения отдельным категориям граждан";</w:t>
      </w:r>
    </w:p>
    <w:bookmarkEnd w:id="1043"/>
    <w:bookmarkStart w:name="z1060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мониторинг за эффективным использованием медицинскими изделиями, требующими сервисного обслуживания, в организациях здравоохранения;</w:t>
      </w:r>
    </w:p>
    <w:bookmarkEnd w:id="1044"/>
    <w:bookmarkStart w:name="z106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координирует деятельность организаций здравоохранения по вопросам контроля и надзора в сфере обращения лекарственных средств и медицинских изделий;</w:t>
      </w:r>
    </w:p>
    <w:bookmarkEnd w:id="1045"/>
    <w:bookmarkStart w:name="z1062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выдает подтверждение целевого назначения товаров в пределах своей компетенции;</w:t>
      </w:r>
    </w:p>
    <w:bookmarkEnd w:id="1046"/>
    <w:bookmarkStart w:name="z106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выдачу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1047"/>
    <w:bookmarkStart w:name="z106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иные функции, предусмотренные законодательством Республики Казахстан.</w:t>
      </w:r>
    </w:p>
    <w:bookmarkEnd w:id="1048"/>
    <w:bookmarkStart w:name="z1065" w:id="10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049"/>
    <w:bookmarkStart w:name="z106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050"/>
    <w:bookmarkStart w:name="z106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051"/>
    <w:bookmarkStart w:name="z106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Департамента:</w:t>
      </w:r>
    </w:p>
    <w:bookmarkEnd w:id="1052"/>
    <w:bookmarkStart w:name="z106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Департамента;</w:t>
      </w:r>
    </w:p>
    <w:bookmarkEnd w:id="1053"/>
    <w:bookmarkStart w:name="z107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работников Департамента;</w:t>
      </w:r>
    </w:p>
    <w:bookmarkEnd w:id="1054"/>
    <w:bookmarkStart w:name="z1071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работников Департамента;</w:t>
      </w:r>
    </w:p>
    <w:bookmarkEnd w:id="1055"/>
    <w:bookmarkStart w:name="z107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1056"/>
    <w:bookmarkStart w:name="z107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1057"/>
    <w:bookmarkStart w:name="z1074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1058"/>
    <w:bookmarkStart w:name="z107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1059"/>
    <w:bookmarkStart w:name="z107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060"/>
    <w:bookmarkStart w:name="z107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061"/>
    <w:bookmarkStart w:name="z107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062"/>
    <w:bookmarkStart w:name="z1079" w:id="10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63"/>
    <w:bookmarkStart w:name="z108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064"/>
    <w:bookmarkStart w:name="z108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65"/>
    <w:bookmarkStart w:name="z108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1066"/>
    <w:bookmarkStart w:name="z108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67"/>
    <w:bookmarkStart w:name="z1084" w:id="10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068"/>
    <w:bookmarkStart w:name="z108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1069"/>
    <w:bookmarkStart w:name="z108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10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418</w:t>
            </w:r>
          </w:p>
        </w:tc>
      </w:tr>
    </w:tbl>
    <w:bookmarkStart w:name="z1088" w:id="10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фармации Министерства здравоохранения Республики Казахстан по Карагандинской области"</w:t>
      </w:r>
    </w:p>
    <w:bookmarkEnd w:id="1071"/>
    <w:bookmarkStart w:name="z1089" w:id="10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72"/>
    <w:bookmarkStart w:name="z1090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фармации Министерства здравоохранения Республики Казахстан по Карагандинской области" (далее -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руководство и реализацию в сферах обращения лекарственных средств и медицинских изделий, обеспечения лекарственными средствами и медицинскими изделиями, реализационных и контрольных, надзорных функций, в пределах компетенции.</w:t>
      </w:r>
    </w:p>
    <w:bookmarkEnd w:id="1073"/>
    <w:bookmarkStart w:name="z1091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074"/>
    <w:bookmarkStart w:name="z1092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1075"/>
    <w:bookmarkStart w:name="z1093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076"/>
    <w:bookmarkStart w:name="z1094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077"/>
    <w:bookmarkStart w:name="z1095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078"/>
    <w:bookmarkStart w:name="z1096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100008, Республика Казахстан, Карагандинская область, город Караганда, район имени Казыбек би, улица Терешковой, строение 28/1, нежилое помещение 2.</w:t>
      </w:r>
    </w:p>
    <w:bookmarkEnd w:id="1079"/>
    <w:bookmarkStart w:name="z1097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080"/>
    <w:bookmarkStart w:name="z1098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1081"/>
    <w:bookmarkStart w:name="z1099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1082"/>
    <w:bookmarkStart w:name="z1100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083"/>
    <w:bookmarkStart w:name="z1101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084"/>
    <w:bookmarkStart w:name="z1102" w:id="10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1085"/>
    <w:bookmarkStart w:name="z1103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086"/>
    <w:bookmarkStart w:name="z1104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1087"/>
    <w:bookmarkStart w:name="z1105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088"/>
    <w:bookmarkStart w:name="z1106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089"/>
    <w:bookmarkStart w:name="z1107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1090"/>
    <w:bookmarkStart w:name="z1108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1091"/>
    <w:bookmarkStart w:name="z1109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1092"/>
    <w:bookmarkStart w:name="z1110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093"/>
    <w:bookmarkStart w:name="z1111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пределах компетенции;</w:t>
      </w:r>
    </w:p>
    <w:bookmarkEnd w:id="1094"/>
    <w:bookmarkStart w:name="z1112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1095"/>
    <w:bookmarkStart w:name="z1113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096"/>
    <w:bookmarkStart w:name="z1114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097"/>
    <w:bookmarkStart w:name="z1115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обращения лекарственных средств и медицинских изделий, контрольных и надзорных функций в сфере обращения лекарственных средств и медицинских изделий;</w:t>
      </w:r>
    </w:p>
    <w:bookmarkEnd w:id="1098"/>
    <w:bookmarkStart w:name="z1116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099"/>
    <w:bookmarkStart w:name="z1117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100"/>
    <w:bookmarkStart w:name="z1118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1101"/>
    <w:bookmarkStart w:name="z1119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102"/>
    <w:bookmarkStart w:name="z1120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"О государственных услугах";</w:t>
      </w:r>
    </w:p>
    <w:bookmarkEnd w:id="1103"/>
    <w:bookmarkStart w:name="z1121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104"/>
    <w:bookmarkStart w:name="z1122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105"/>
    <w:bookmarkStart w:name="z1123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за обращением лекарственных средств и медицинских изделий, обеспечения лекарственными средствами и медицинскими изделиями;</w:t>
      </w:r>
    </w:p>
    <w:bookmarkEnd w:id="1106"/>
    <w:bookmarkStart w:name="z1124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107"/>
    <w:bookmarkStart w:name="z1125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сфере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108"/>
    <w:bookmarkStart w:name="z1126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принимает меры оперативного реагирования в соответствии с законодательством;</w:t>
      </w:r>
    </w:p>
    <w:bookmarkEnd w:id="1109"/>
    <w:bookmarkStart w:name="z1127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вопросам, входящим в компетенцию Департамента;</w:t>
      </w:r>
    </w:p>
    <w:bookmarkEnd w:id="1110"/>
    <w:bookmarkStart w:name="z1128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1111"/>
    <w:bookmarkStart w:name="z1129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112"/>
    <w:bookmarkStart w:name="z1130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видов фармацевтической деятельности, указанных в подпунктах 1), 2), 3), 4), 5) и 7) </w:t>
      </w:r>
      <w:r>
        <w:rPr>
          <w:rFonts w:ascii="Times New Roman"/>
          <w:b w:val="false"/>
          <w:i w:val="false"/>
          <w:color w:val="000000"/>
          <w:sz w:val="28"/>
        </w:rPr>
        <w:t>статьи 230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113"/>
    <w:bookmarkStart w:name="z1131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и надзора в сфере обращения лекарственных средств и медицинских изделий;</w:t>
      </w:r>
    </w:p>
    <w:bookmarkEnd w:id="1114"/>
    <w:bookmarkStart w:name="z1132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разработке стандартов надлежащих фармацевтических практик;</w:t>
      </w:r>
    </w:p>
    <w:bookmarkEnd w:id="1115"/>
    <w:bookmarkStart w:name="z1133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прием уведомлений о начале или прекращении осуществления деятельности, указанной в подпунктах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116"/>
    <w:bookmarkStart w:name="z1134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фармацевтические инспекции;</w:t>
      </w:r>
    </w:p>
    <w:bookmarkEnd w:id="1117"/>
    <w:bookmarkStart w:name="z1135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фармацевтической практике;</w:t>
      </w:r>
    </w:p>
    <w:bookmarkEnd w:id="1118"/>
    <w:bookmarkStart w:name="z1136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за рекламой лекарственных средств и медицинских изделий;</w:t>
      </w:r>
    </w:p>
    <w:bookmarkEnd w:id="1119"/>
    <w:bookmarkStart w:name="z1137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120"/>
    <w:bookmarkStart w:name="z1138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bookmarkEnd w:id="1121"/>
    <w:bookmarkStart w:name="z1139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 и контроль за соблюдением предельных цен лекарственных средств по торговым наименованиям;</w:t>
      </w:r>
    </w:p>
    <w:bookmarkEnd w:id="1122"/>
    <w:bookmarkStart w:name="z1140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отбор образцов лекарственных средств и медицинских изделий для проведения экспертизы;</w:t>
      </w:r>
    </w:p>
    <w:bookmarkEnd w:id="1123"/>
    <w:bookmarkStart w:name="z1141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отбор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подхода;</w:t>
      </w:r>
    </w:p>
    <w:bookmarkEnd w:id="1124"/>
    <w:bookmarkStart w:name="z1142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расследования в сфере обращения лекарственных средств и медицинских изделий в соответствии с законодательством;</w:t>
      </w:r>
    </w:p>
    <w:bookmarkEnd w:id="1125"/>
    <w:bookmarkStart w:name="z1143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126"/>
    <w:bookmarkStart w:name="z1144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других, не соответствующих требованиям законодательства Республики Казахстан в области здравоохранения;</w:t>
      </w:r>
    </w:p>
    <w:bookmarkEnd w:id="1127"/>
    <w:bookmarkStart w:name="z1145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128"/>
    <w:bookmarkStart w:name="z1146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мониторинг использования лекарственных средств и медицинских изделий в рамках гарантированного объема бесплатной медицинской помощи и системы обязательного социального медицинского страхования, в том числе в сфере обращения наркотических средств, психотропных веществ и прекурсоров, оборота спирта этилового безакцизного;</w:t>
      </w:r>
    </w:p>
    <w:bookmarkEnd w:id="1129"/>
    <w:bookmarkStart w:name="z1147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координирует оказание государственной услуги "Предоставление лекарственных средств, специализированных лечебных продуктов, изделий медицинского назначения отдельным категориям граждан";</w:t>
      </w:r>
    </w:p>
    <w:bookmarkEnd w:id="1130"/>
    <w:bookmarkStart w:name="z1148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мониторинг за эффективным использованием медицинскими изделиями, требующими сервисного обслуживания, в организациях здравоохранения;</w:t>
      </w:r>
    </w:p>
    <w:bookmarkEnd w:id="1131"/>
    <w:bookmarkStart w:name="z1149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координирует деятельность организаций здравоохранения по вопросам контроля и надзора в сфере обращения лекарственных средств и медицинских изделий;</w:t>
      </w:r>
    </w:p>
    <w:bookmarkEnd w:id="1132"/>
    <w:bookmarkStart w:name="z1150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выдает подтверждение целевого назначения товаров в пределах своей компетенции;</w:t>
      </w:r>
    </w:p>
    <w:bookmarkEnd w:id="1133"/>
    <w:bookmarkStart w:name="z1151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выдачу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1134"/>
    <w:bookmarkStart w:name="z1152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иные функции, предусмотренные законодательством Республики Казахстан.</w:t>
      </w:r>
    </w:p>
    <w:bookmarkEnd w:id="1135"/>
    <w:bookmarkStart w:name="z1153" w:id="1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136"/>
    <w:bookmarkStart w:name="z1154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137"/>
    <w:bookmarkStart w:name="z1155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138"/>
    <w:bookmarkStart w:name="z1156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Департамента:</w:t>
      </w:r>
    </w:p>
    <w:bookmarkEnd w:id="1139"/>
    <w:bookmarkStart w:name="z1157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Департамента;</w:t>
      </w:r>
    </w:p>
    <w:bookmarkEnd w:id="1140"/>
    <w:bookmarkStart w:name="z1158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работников Департамента;</w:t>
      </w:r>
    </w:p>
    <w:bookmarkEnd w:id="1141"/>
    <w:bookmarkStart w:name="z1159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работников Департамента;</w:t>
      </w:r>
    </w:p>
    <w:bookmarkEnd w:id="1142"/>
    <w:bookmarkStart w:name="z1160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1143"/>
    <w:bookmarkStart w:name="z1161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1144"/>
    <w:bookmarkStart w:name="z1162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1145"/>
    <w:bookmarkStart w:name="z1163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1146"/>
    <w:bookmarkStart w:name="z1164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147"/>
    <w:bookmarkStart w:name="z1165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148"/>
    <w:bookmarkStart w:name="z1166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149"/>
    <w:bookmarkStart w:name="z1167" w:id="1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50"/>
    <w:bookmarkStart w:name="z1168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151"/>
    <w:bookmarkStart w:name="z1169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52"/>
    <w:bookmarkStart w:name="z1170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1153"/>
    <w:bookmarkStart w:name="z1171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54"/>
    <w:bookmarkStart w:name="z1172" w:id="1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155"/>
    <w:bookmarkStart w:name="z1173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1156"/>
    <w:bookmarkStart w:name="z1174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1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418</w:t>
            </w:r>
          </w:p>
        </w:tc>
      </w:tr>
    </w:tbl>
    <w:bookmarkStart w:name="z1176" w:id="1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фармации Министерства здравоохранения Республики Казахстан по Костанайской области"</w:t>
      </w:r>
    </w:p>
    <w:bookmarkEnd w:id="1158"/>
    <w:bookmarkStart w:name="z1177" w:id="1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59"/>
    <w:bookmarkStart w:name="z1178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фармации Министерства здравоохранения Республики Казахстан по Костанайской области" (далее -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руководство и реализацию в сферах обращения лекарственных средств и медицинских изделий, обеспечения лекарственными средствами и медицинскими изделиями, реализационных и контрольных, надзорных функций, в пределах компетенции.</w:t>
      </w:r>
    </w:p>
    <w:bookmarkEnd w:id="1160"/>
    <w:bookmarkStart w:name="z1179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161"/>
    <w:bookmarkStart w:name="z1180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1162"/>
    <w:bookmarkStart w:name="z1181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163"/>
    <w:bookmarkStart w:name="z1182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164"/>
    <w:bookmarkStart w:name="z1183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165"/>
    <w:bookmarkStart w:name="z1184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110000, Республика Казахстан, Костанайская область, город Костанай, проспект Аль-Фараби, 113.</w:t>
      </w:r>
    </w:p>
    <w:bookmarkEnd w:id="1166"/>
    <w:bookmarkStart w:name="z1185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</w:t>
      </w:r>
    </w:p>
    <w:bookmarkEnd w:id="1167"/>
    <w:bookmarkStart w:name="z1186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1168"/>
    <w:bookmarkStart w:name="z1187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1169"/>
    <w:bookmarkStart w:name="z1188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170"/>
    <w:bookmarkStart w:name="z1189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71"/>
    <w:bookmarkStart w:name="z1190" w:id="1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1172"/>
    <w:bookmarkStart w:name="z1191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173"/>
    <w:bookmarkStart w:name="z1192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1174"/>
    <w:bookmarkStart w:name="z1193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175"/>
    <w:bookmarkStart w:name="z1194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176"/>
    <w:bookmarkStart w:name="z1195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1177"/>
    <w:bookmarkStart w:name="z1196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1178"/>
    <w:bookmarkStart w:name="z1197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1179"/>
    <w:bookmarkStart w:name="z1198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180"/>
    <w:bookmarkStart w:name="z1199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пределах компетенции;</w:t>
      </w:r>
    </w:p>
    <w:bookmarkEnd w:id="1181"/>
    <w:bookmarkStart w:name="z1200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1182"/>
    <w:bookmarkStart w:name="z1201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183"/>
    <w:bookmarkStart w:name="z1202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184"/>
    <w:bookmarkStart w:name="z1203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обращения лекарственных средств и медицинских изделий, контрольных и надзорных функций в сфере обращения лекарственных средств и медицинских изделий;</w:t>
      </w:r>
    </w:p>
    <w:bookmarkEnd w:id="1185"/>
    <w:bookmarkStart w:name="z1204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186"/>
    <w:bookmarkStart w:name="z1205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187"/>
    <w:bookmarkStart w:name="z1206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1188"/>
    <w:bookmarkStart w:name="z1207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189"/>
    <w:bookmarkStart w:name="z1208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"О государственных услугах";</w:t>
      </w:r>
    </w:p>
    <w:bookmarkEnd w:id="1190"/>
    <w:bookmarkStart w:name="z1209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191"/>
    <w:bookmarkStart w:name="z1210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192"/>
    <w:bookmarkStart w:name="z1211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за обращением лекарственных средств и медицинских изделий, обеспечения лекарственными средствами и медицинскими изделиями;</w:t>
      </w:r>
    </w:p>
    <w:bookmarkEnd w:id="1193"/>
    <w:bookmarkStart w:name="z1212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194"/>
    <w:bookmarkStart w:name="z1213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сфере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195"/>
    <w:bookmarkStart w:name="z1214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принимает меры оперативного реагирования в соответствии с законодательством;</w:t>
      </w:r>
    </w:p>
    <w:bookmarkEnd w:id="1196"/>
    <w:bookmarkStart w:name="z1215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вопросам, входящим в компетенцию Департамента;</w:t>
      </w:r>
    </w:p>
    <w:bookmarkEnd w:id="1197"/>
    <w:bookmarkStart w:name="z1216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1198"/>
    <w:bookmarkStart w:name="z1217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199"/>
    <w:bookmarkStart w:name="z1218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видов фармацевтической деятельности, указанных в подпунктах 1), 2), 3), 4), 5) и 7) </w:t>
      </w:r>
      <w:r>
        <w:rPr>
          <w:rFonts w:ascii="Times New Roman"/>
          <w:b w:val="false"/>
          <w:i w:val="false"/>
          <w:color w:val="000000"/>
          <w:sz w:val="28"/>
        </w:rPr>
        <w:t>статьи 230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200"/>
    <w:bookmarkStart w:name="z1219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и надзора в сфере обращения лекарственных средств и медицинских изделий;</w:t>
      </w:r>
    </w:p>
    <w:bookmarkEnd w:id="1201"/>
    <w:bookmarkStart w:name="z1220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разработке стандартов надлежащих фармацевтических практик;</w:t>
      </w:r>
    </w:p>
    <w:bookmarkEnd w:id="1202"/>
    <w:bookmarkStart w:name="z1221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прием уведомлений о начале или прекращении осуществления деятельности, указанной в подпунктах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203"/>
    <w:bookmarkStart w:name="z1222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фармацевтические инспекции;</w:t>
      </w:r>
    </w:p>
    <w:bookmarkEnd w:id="1204"/>
    <w:bookmarkStart w:name="z1223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фармацевтической практике;</w:t>
      </w:r>
    </w:p>
    <w:bookmarkEnd w:id="1205"/>
    <w:bookmarkStart w:name="z1224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за рекламой лекарственных средств и медицинских изделий;</w:t>
      </w:r>
    </w:p>
    <w:bookmarkEnd w:id="1206"/>
    <w:bookmarkStart w:name="z1225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207"/>
    <w:bookmarkStart w:name="z1226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bookmarkEnd w:id="1208"/>
    <w:bookmarkStart w:name="z1227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 и контроль за соблюдением предельных цен лекарственных средств по торговым наименованиям;</w:t>
      </w:r>
    </w:p>
    <w:bookmarkEnd w:id="1209"/>
    <w:bookmarkStart w:name="z1228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отбор образцов лекарственных средств и медицинских изделий для проведения экспертизы;</w:t>
      </w:r>
    </w:p>
    <w:bookmarkEnd w:id="1210"/>
    <w:bookmarkStart w:name="z1229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отбор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подхода;</w:t>
      </w:r>
    </w:p>
    <w:bookmarkEnd w:id="1211"/>
    <w:bookmarkStart w:name="z1230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расследования в сфере обращения лекарственных средств и медицинских изделий в соответствии с законодательством;</w:t>
      </w:r>
    </w:p>
    <w:bookmarkEnd w:id="1212"/>
    <w:bookmarkStart w:name="z1231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213"/>
    <w:bookmarkStart w:name="z1232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других, не соответствующих требованиям законодательства Республики Казахстан в области здравоохранения;</w:t>
      </w:r>
    </w:p>
    <w:bookmarkEnd w:id="1214"/>
    <w:bookmarkStart w:name="z1233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215"/>
    <w:bookmarkStart w:name="z1234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мониторинг использования лекарственных средств и медицинских изделий в рамках гарантированного объема бесплатной медицинской помощи и системы обязательного социального медицинского страхования, в том числе в сфере обращения наркотических средств, психотропных веществ и прекурсоров, оборота спирта этилового безакцизного;</w:t>
      </w:r>
    </w:p>
    <w:bookmarkEnd w:id="1216"/>
    <w:bookmarkStart w:name="z1235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координирует оказание государственной услуги "Предоставление лекарственных средств, специализированных лечебных продуктов, изделий медицинского назначения отдельным категориям граждан";</w:t>
      </w:r>
    </w:p>
    <w:bookmarkEnd w:id="1217"/>
    <w:bookmarkStart w:name="z1236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мониторинг за эффективным использованием медицинскими изделиями, требующими сервисного обслуживания, в организациях здравоохранения;</w:t>
      </w:r>
    </w:p>
    <w:bookmarkEnd w:id="1218"/>
    <w:bookmarkStart w:name="z1237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координирует деятельность организаций здравоохранения по вопросам контроля и надзора в сфере обращения лекарственных средств и медицинских изделий;</w:t>
      </w:r>
    </w:p>
    <w:bookmarkEnd w:id="1219"/>
    <w:bookmarkStart w:name="z1238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выдает подтверждение целевого назначения товаров в пределах своей компетенции;</w:t>
      </w:r>
    </w:p>
    <w:bookmarkEnd w:id="1220"/>
    <w:bookmarkStart w:name="z1239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выдачу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1221"/>
    <w:bookmarkStart w:name="z1240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иные функции, предусмотренные законодательством Республики Казахстан.</w:t>
      </w:r>
    </w:p>
    <w:bookmarkEnd w:id="1222"/>
    <w:bookmarkStart w:name="z1241" w:id="1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223"/>
    <w:bookmarkStart w:name="z1242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224"/>
    <w:bookmarkStart w:name="z1243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225"/>
    <w:bookmarkStart w:name="z1244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Департамента:</w:t>
      </w:r>
    </w:p>
    <w:bookmarkEnd w:id="1226"/>
    <w:bookmarkStart w:name="z1245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Департамента;</w:t>
      </w:r>
    </w:p>
    <w:bookmarkEnd w:id="1227"/>
    <w:bookmarkStart w:name="z1246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работников Департамента;</w:t>
      </w:r>
    </w:p>
    <w:bookmarkEnd w:id="1228"/>
    <w:bookmarkStart w:name="z1247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работников Департамента;</w:t>
      </w:r>
    </w:p>
    <w:bookmarkEnd w:id="1229"/>
    <w:bookmarkStart w:name="z1248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1230"/>
    <w:bookmarkStart w:name="z1249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1231"/>
    <w:bookmarkStart w:name="z1250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1232"/>
    <w:bookmarkStart w:name="z1251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1233"/>
    <w:bookmarkStart w:name="z1252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234"/>
    <w:bookmarkStart w:name="z1253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235"/>
    <w:bookmarkStart w:name="z1254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236"/>
    <w:bookmarkStart w:name="z1255" w:id="1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37"/>
    <w:bookmarkStart w:name="z1256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238"/>
    <w:bookmarkStart w:name="z1257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39"/>
    <w:bookmarkStart w:name="z1258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1240"/>
    <w:bookmarkStart w:name="z1259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41"/>
    <w:bookmarkStart w:name="z1260" w:id="1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242"/>
    <w:bookmarkStart w:name="z1261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1243"/>
    <w:bookmarkStart w:name="z1262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1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418</w:t>
            </w:r>
          </w:p>
        </w:tc>
      </w:tr>
    </w:tbl>
    <w:bookmarkStart w:name="z1264" w:id="1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фармации Министерства здравоохранения Республики Казахстан по Кызылординской области"</w:t>
      </w:r>
    </w:p>
    <w:bookmarkEnd w:id="1245"/>
    <w:bookmarkStart w:name="z1265" w:id="1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46"/>
    <w:bookmarkStart w:name="z1266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фармации Министерства здравоохранения Республики Казахстан по Кызылординской области" (далее -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руководство и реализацию в сферах обращения лекарственных средств и медицинских изделий, обеспечения лекарственными средствами и медицинскими изделиями, реализационных и контрольных, надзорных функций, в пределах компетенции.</w:t>
      </w:r>
    </w:p>
    <w:bookmarkEnd w:id="1247"/>
    <w:bookmarkStart w:name="z1267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248"/>
    <w:bookmarkStart w:name="z1268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1249"/>
    <w:bookmarkStart w:name="z1269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250"/>
    <w:bookmarkStart w:name="z1270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251"/>
    <w:bookmarkStart w:name="z1271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252"/>
    <w:bookmarkStart w:name="z1272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120008, Республика Казахстан, Кызылординская область, город Кызылорда, проспект Абая Кунанбаева, дом 27.</w:t>
      </w:r>
    </w:p>
    <w:bookmarkEnd w:id="1253"/>
    <w:bookmarkStart w:name="z1273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254"/>
    <w:bookmarkStart w:name="z1274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1255"/>
    <w:bookmarkStart w:name="z1275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1256"/>
    <w:bookmarkStart w:name="z1276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257"/>
    <w:bookmarkStart w:name="z1277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58"/>
    <w:bookmarkStart w:name="z1278" w:id="1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1259"/>
    <w:bookmarkStart w:name="z1279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260"/>
    <w:bookmarkStart w:name="z1280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1261"/>
    <w:bookmarkStart w:name="z1281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262"/>
    <w:bookmarkStart w:name="z1282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263"/>
    <w:bookmarkStart w:name="z1283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1264"/>
    <w:bookmarkStart w:name="z1284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1265"/>
    <w:bookmarkStart w:name="z1285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1266"/>
    <w:bookmarkStart w:name="z1286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267"/>
    <w:bookmarkStart w:name="z1287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пределах компетенции;</w:t>
      </w:r>
    </w:p>
    <w:bookmarkEnd w:id="1268"/>
    <w:bookmarkStart w:name="z1288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1269"/>
    <w:bookmarkStart w:name="z1289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270"/>
    <w:bookmarkStart w:name="z1290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271"/>
    <w:bookmarkStart w:name="z1291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обращения лекарственных средств и медицинских изделий, контрольных и надзорных функций в сфере обращения лекарственных средств и медицинских изделий;</w:t>
      </w:r>
    </w:p>
    <w:bookmarkEnd w:id="1272"/>
    <w:bookmarkStart w:name="z1292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273"/>
    <w:bookmarkStart w:name="z1293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274"/>
    <w:bookmarkStart w:name="z1294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1275"/>
    <w:bookmarkStart w:name="z1295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276"/>
    <w:bookmarkStart w:name="z1296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"О государственных услугах";</w:t>
      </w:r>
    </w:p>
    <w:bookmarkEnd w:id="1277"/>
    <w:bookmarkStart w:name="z1297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278"/>
    <w:bookmarkStart w:name="z1298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279"/>
    <w:bookmarkStart w:name="z1299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за обращением лекарственных средств и медицинских изделий, обеспечения лекарственными средствами и медицинскими изделиями;</w:t>
      </w:r>
    </w:p>
    <w:bookmarkEnd w:id="1280"/>
    <w:bookmarkStart w:name="z1300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281"/>
    <w:bookmarkStart w:name="z1301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сфере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282"/>
    <w:bookmarkStart w:name="z1302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принимает меры оперативного реагирования в соответствии с законодательством;</w:t>
      </w:r>
    </w:p>
    <w:bookmarkEnd w:id="1283"/>
    <w:bookmarkStart w:name="z1303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вопросам, входящим в компетенцию Департамента;</w:t>
      </w:r>
    </w:p>
    <w:bookmarkEnd w:id="1284"/>
    <w:bookmarkStart w:name="z1304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1285"/>
    <w:bookmarkStart w:name="z1305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286"/>
    <w:bookmarkStart w:name="z1306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видов фармацевтической деятельности, указанных в подпунктах 1), 2), 3), 4), 5) и 7) </w:t>
      </w:r>
      <w:r>
        <w:rPr>
          <w:rFonts w:ascii="Times New Roman"/>
          <w:b w:val="false"/>
          <w:i w:val="false"/>
          <w:color w:val="000000"/>
          <w:sz w:val="28"/>
        </w:rPr>
        <w:t>статьи 230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287"/>
    <w:bookmarkStart w:name="z1307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и надзора в сфере обращения лекарственных средств и медицинских изделий;</w:t>
      </w:r>
    </w:p>
    <w:bookmarkEnd w:id="1288"/>
    <w:bookmarkStart w:name="z1308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разработке стандартов надлежащих фармацевтических практик;</w:t>
      </w:r>
    </w:p>
    <w:bookmarkEnd w:id="1289"/>
    <w:bookmarkStart w:name="z1309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прием уведомлений о начале или прекращении осуществления деятельности, указанной в подпунктах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290"/>
    <w:bookmarkStart w:name="z1310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фармацевтические инспекции;</w:t>
      </w:r>
    </w:p>
    <w:bookmarkEnd w:id="1291"/>
    <w:bookmarkStart w:name="z1311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фармацевтической практике;</w:t>
      </w:r>
    </w:p>
    <w:bookmarkEnd w:id="1292"/>
    <w:bookmarkStart w:name="z1312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за рекламой лекарственных средств и медицинских изделий;</w:t>
      </w:r>
    </w:p>
    <w:bookmarkEnd w:id="1293"/>
    <w:bookmarkStart w:name="z1313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294"/>
    <w:bookmarkStart w:name="z1314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bookmarkEnd w:id="1295"/>
    <w:bookmarkStart w:name="z1315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 и контроль за соблюдением предельных цен лекарственных средств по торговым наименованиям;</w:t>
      </w:r>
    </w:p>
    <w:bookmarkEnd w:id="1296"/>
    <w:bookmarkStart w:name="z1316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отбор образцов лекарственных средств и медицинских изделий для проведения экспертизы;</w:t>
      </w:r>
    </w:p>
    <w:bookmarkEnd w:id="1297"/>
    <w:bookmarkStart w:name="z1317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отбор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подхода;</w:t>
      </w:r>
    </w:p>
    <w:bookmarkEnd w:id="1298"/>
    <w:bookmarkStart w:name="z1318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расследования в сфере обращения лекарственных средств и медицинских изделий в соответствии с законодательством;</w:t>
      </w:r>
    </w:p>
    <w:bookmarkEnd w:id="1299"/>
    <w:bookmarkStart w:name="z1319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300"/>
    <w:bookmarkStart w:name="z1320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других, не соответствующих требованиям законодательства Республики Казахстан в области здравоохранения;</w:t>
      </w:r>
    </w:p>
    <w:bookmarkEnd w:id="1301"/>
    <w:bookmarkStart w:name="z1321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302"/>
    <w:bookmarkStart w:name="z1322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мониторинг использования лекарственных средств и медицинских изделий в рамках гарантированного объема бесплатной медицинской помощи и системы обязательного социального медицинского страхования, в том числе в сфере обращения наркотических средств, психотропных веществ и прекурсоров, оборота спирта этилового безакцизного;</w:t>
      </w:r>
    </w:p>
    <w:bookmarkEnd w:id="1303"/>
    <w:bookmarkStart w:name="z1323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координирует оказание государственной услуги "Предоставление лекарственных средств, специализированных лечебных продуктов, изделий медицинского назначения отдельным категориям граждан";</w:t>
      </w:r>
    </w:p>
    <w:bookmarkEnd w:id="1304"/>
    <w:bookmarkStart w:name="z1324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мониторинг за эффективным использованием медицинскими изделиями, требующими сервисного обслуживания, в организациях здравоохранения;</w:t>
      </w:r>
    </w:p>
    <w:bookmarkEnd w:id="1305"/>
    <w:bookmarkStart w:name="z1325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координирует деятельность организаций здравоохранения по вопросам контроля и надзора в сфере обращения лекарственных средств и медицинских изделий;</w:t>
      </w:r>
    </w:p>
    <w:bookmarkEnd w:id="1306"/>
    <w:bookmarkStart w:name="z1326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выдает подтверждение целевого назначения товаров в пределах своей компетенции;</w:t>
      </w:r>
    </w:p>
    <w:bookmarkEnd w:id="1307"/>
    <w:bookmarkStart w:name="z1327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выдачу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1308"/>
    <w:bookmarkStart w:name="z1328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иные функции, предусмотренные законодательством Республики Казахстан.</w:t>
      </w:r>
    </w:p>
    <w:bookmarkEnd w:id="1309"/>
    <w:bookmarkStart w:name="z1329" w:id="1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310"/>
    <w:bookmarkStart w:name="z1330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311"/>
    <w:bookmarkStart w:name="z1331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312"/>
    <w:bookmarkStart w:name="z1332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Департамента:</w:t>
      </w:r>
    </w:p>
    <w:bookmarkEnd w:id="1313"/>
    <w:bookmarkStart w:name="z1333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Департамента;</w:t>
      </w:r>
    </w:p>
    <w:bookmarkEnd w:id="1314"/>
    <w:bookmarkStart w:name="z1334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работников Департамента;</w:t>
      </w:r>
    </w:p>
    <w:bookmarkEnd w:id="1315"/>
    <w:bookmarkStart w:name="z1335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работников Департамента;</w:t>
      </w:r>
    </w:p>
    <w:bookmarkEnd w:id="1316"/>
    <w:bookmarkStart w:name="z1336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1317"/>
    <w:bookmarkStart w:name="z1337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1318"/>
    <w:bookmarkStart w:name="z1338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1319"/>
    <w:bookmarkStart w:name="z1339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1320"/>
    <w:bookmarkStart w:name="z1340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321"/>
    <w:bookmarkStart w:name="z1341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322"/>
    <w:bookmarkStart w:name="z1342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323"/>
    <w:bookmarkStart w:name="z1343" w:id="1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324"/>
    <w:bookmarkStart w:name="z1344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325"/>
    <w:bookmarkStart w:name="z1345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26"/>
    <w:bookmarkStart w:name="z1346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1327"/>
    <w:bookmarkStart w:name="z1347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28"/>
    <w:bookmarkStart w:name="z1348" w:id="1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329"/>
    <w:bookmarkStart w:name="z1349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1330"/>
    <w:bookmarkStart w:name="z1350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13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418</w:t>
            </w:r>
          </w:p>
        </w:tc>
      </w:tr>
    </w:tbl>
    <w:bookmarkStart w:name="z1352" w:id="1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фармации Министерства здравоохранения Республики Казахстан по Мангистауской области"</w:t>
      </w:r>
    </w:p>
    <w:bookmarkEnd w:id="1332"/>
    <w:bookmarkStart w:name="z1353" w:id="1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33"/>
    <w:bookmarkStart w:name="z1354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фармации Министерства здравоохранения Республики Казахстан по Мангистауской области" (далее -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руководство и реализацию в сферах обращения лекарственных средств и медицинских изделий, обеспечения лекарственными средствами и медицинскими изделиями, реализационных и контрольных, надзорных функций, в пределах компетенции.</w:t>
      </w:r>
    </w:p>
    <w:bookmarkEnd w:id="1334"/>
    <w:bookmarkStart w:name="z1355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335"/>
    <w:bookmarkStart w:name="z1356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1336"/>
    <w:bookmarkStart w:name="z1357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337"/>
    <w:bookmarkStart w:name="z1358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338"/>
    <w:bookmarkStart w:name="z1359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339"/>
    <w:bookmarkStart w:name="z1360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130000, Республика Казахстан, Мангистауская область, город Актау, 9 микрорайон, здание 23.</w:t>
      </w:r>
    </w:p>
    <w:bookmarkEnd w:id="1340"/>
    <w:bookmarkStart w:name="z1361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341"/>
    <w:bookmarkStart w:name="z1362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1342"/>
    <w:bookmarkStart w:name="z1363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1343"/>
    <w:bookmarkStart w:name="z1364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344"/>
    <w:bookmarkStart w:name="z1365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345"/>
    <w:bookmarkStart w:name="z1366" w:id="1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1346"/>
    <w:bookmarkStart w:name="z1367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347"/>
    <w:bookmarkStart w:name="z1368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1348"/>
    <w:bookmarkStart w:name="z1369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349"/>
    <w:bookmarkStart w:name="z1370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350"/>
    <w:bookmarkStart w:name="z1371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1351"/>
    <w:bookmarkStart w:name="z1372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1352"/>
    <w:bookmarkStart w:name="z1373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1353"/>
    <w:bookmarkStart w:name="z1374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354"/>
    <w:bookmarkStart w:name="z1375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пределах компетенции;</w:t>
      </w:r>
    </w:p>
    <w:bookmarkEnd w:id="1355"/>
    <w:bookmarkStart w:name="z1376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1356"/>
    <w:bookmarkStart w:name="z1377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357"/>
    <w:bookmarkStart w:name="z1378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358"/>
    <w:bookmarkStart w:name="z1379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обращения лекарственных средств и медицинских изделий, контрольных и надзорных функций в сфере обращения лекарственных средств и медицинских изделий;</w:t>
      </w:r>
    </w:p>
    <w:bookmarkEnd w:id="1359"/>
    <w:bookmarkStart w:name="z1380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360"/>
    <w:bookmarkStart w:name="z1381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361"/>
    <w:bookmarkStart w:name="z1382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1362"/>
    <w:bookmarkStart w:name="z1383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363"/>
    <w:bookmarkStart w:name="z1384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"О государственных услугах";</w:t>
      </w:r>
    </w:p>
    <w:bookmarkEnd w:id="1364"/>
    <w:bookmarkStart w:name="z1385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365"/>
    <w:bookmarkStart w:name="z1386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366"/>
    <w:bookmarkStart w:name="z1387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за обращением лекарственных средств и медицинских изделий, обеспечения лекарственными средствами и медицинскими изделиями;</w:t>
      </w:r>
    </w:p>
    <w:bookmarkEnd w:id="1367"/>
    <w:bookmarkStart w:name="z1388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368"/>
    <w:bookmarkStart w:name="z1389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сфере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369"/>
    <w:bookmarkStart w:name="z1390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принимает меры оперативного реагирования в соответствии с законодательством;</w:t>
      </w:r>
    </w:p>
    <w:bookmarkEnd w:id="1370"/>
    <w:bookmarkStart w:name="z1391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вопросам, входящим в компетенцию Департамента;</w:t>
      </w:r>
    </w:p>
    <w:bookmarkEnd w:id="1371"/>
    <w:bookmarkStart w:name="z1392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1372"/>
    <w:bookmarkStart w:name="z1393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373"/>
    <w:bookmarkStart w:name="z1394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видов фармацевтической деятельности, указанных в подпунктах 1), 2), 3), 4), 5) и 7) </w:t>
      </w:r>
      <w:r>
        <w:rPr>
          <w:rFonts w:ascii="Times New Roman"/>
          <w:b w:val="false"/>
          <w:i w:val="false"/>
          <w:color w:val="000000"/>
          <w:sz w:val="28"/>
        </w:rPr>
        <w:t>статьи 230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374"/>
    <w:bookmarkStart w:name="z1395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и надзора в сфере обращения лекарственных средств и медицинских изделий;</w:t>
      </w:r>
    </w:p>
    <w:bookmarkEnd w:id="1375"/>
    <w:bookmarkStart w:name="z1396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разработке стандартов надлежащих фармацевтических практик;</w:t>
      </w:r>
    </w:p>
    <w:bookmarkEnd w:id="1376"/>
    <w:bookmarkStart w:name="z1397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прием уведомлений о начале или прекращении осуществления деятельности, указанной в подпунктах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377"/>
    <w:bookmarkStart w:name="z1398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фармацевтические инспекции;</w:t>
      </w:r>
    </w:p>
    <w:bookmarkEnd w:id="1378"/>
    <w:bookmarkStart w:name="z1399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фармацевтической практике;</w:t>
      </w:r>
    </w:p>
    <w:bookmarkEnd w:id="1379"/>
    <w:bookmarkStart w:name="z1400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за рекламой лекарственных средств и медицинских изделий;</w:t>
      </w:r>
    </w:p>
    <w:bookmarkEnd w:id="1380"/>
    <w:bookmarkStart w:name="z1401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381"/>
    <w:bookmarkStart w:name="z1402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bookmarkEnd w:id="1382"/>
    <w:bookmarkStart w:name="z1403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 и контроль за соблюдением предельных цен лекарственных средств по торговым наименованиям;</w:t>
      </w:r>
    </w:p>
    <w:bookmarkEnd w:id="1383"/>
    <w:bookmarkStart w:name="z1404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отбор образцов лекарственных средств и медицинских изделий для проведения экспертизы;</w:t>
      </w:r>
    </w:p>
    <w:bookmarkEnd w:id="1384"/>
    <w:bookmarkStart w:name="z1405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отбор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подхода;</w:t>
      </w:r>
    </w:p>
    <w:bookmarkEnd w:id="1385"/>
    <w:bookmarkStart w:name="z1406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расследования в сфере обращения лекарственных средств и медицинских изделий в соответствии с законодательством;</w:t>
      </w:r>
    </w:p>
    <w:bookmarkEnd w:id="1386"/>
    <w:bookmarkStart w:name="z1407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387"/>
    <w:bookmarkStart w:name="z1408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других, не соответствующих требованиям законодательства Республики Казахстан в области здравоохранения;</w:t>
      </w:r>
    </w:p>
    <w:bookmarkEnd w:id="1388"/>
    <w:bookmarkStart w:name="z1409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389"/>
    <w:bookmarkStart w:name="z1410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мониторинг использования лекарственных средств и медицинских изделий в рамках гарантированного объема бесплатной медицинской помощи и системы обязательного социального медицинского страхования, в том числе в сфере обращения наркотических средств, психотропных веществ и прекурсоров, оборота спирта этилового безакцизного;</w:t>
      </w:r>
    </w:p>
    <w:bookmarkEnd w:id="1390"/>
    <w:bookmarkStart w:name="z1411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координирует оказание государственной услуги "Предоставление лекарственных средств, специализированных лечебных продуктов, изделий медицинского назначения отдельным категориям граждан";</w:t>
      </w:r>
    </w:p>
    <w:bookmarkEnd w:id="1391"/>
    <w:bookmarkStart w:name="z1412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мониторинг за эффективным использованием медицинскими изделиями, требующими сервисного обслуживания, в организациях здравоохранения;</w:t>
      </w:r>
    </w:p>
    <w:bookmarkEnd w:id="1392"/>
    <w:bookmarkStart w:name="z1413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координирует деятельность организаций здравоохранения по вопросам контроля и надзора в сфере обращения лекарственных средств и медицинских изделий;</w:t>
      </w:r>
    </w:p>
    <w:bookmarkEnd w:id="1393"/>
    <w:bookmarkStart w:name="z1414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выдает подтверждение целевого назначения товаров в пределах своей компетенции;</w:t>
      </w:r>
    </w:p>
    <w:bookmarkEnd w:id="1394"/>
    <w:bookmarkStart w:name="z1415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выдачу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1395"/>
    <w:bookmarkStart w:name="z1416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иные функции, предусмотренные законодательством Республики Казахстан.</w:t>
      </w:r>
    </w:p>
    <w:bookmarkEnd w:id="1396"/>
    <w:bookmarkStart w:name="z1417" w:id="1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397"/>
    <w:bookmarkStart w:name="z1418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398"/>
    <w:bookmarkStart w:name="z1419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399"/>
    <w:bookmarkStart w:name="z1420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Департамента:</w:t>
      </w:r>
    </w:p>
    <w:bookmarkEnd w:id="1400"/>
    <w:bookmarkStart w:name="z1421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Департамента;</w:t>
      </w:r>
    </w:p>
    <w:bookmarkEnd w:id="1401"/>
    <w:bookmarkStart w:name="z1422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работников Департамента;</w:t>
      </w:r>
    </w:p>
    <w:bookmarkEnd w:id="1402"/>
    <w:bookmarkStart w:name="z1423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работников Департамента;</w:t>
      </w:r>
    </w:p>
    <w:bookmarkEnd w:id="1403"/>
    <w:bookmarkStart w:name="z1424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1404"/>
    <w:bookmarkStart w:name="z1425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1405"/>
    <w:bookmarkStart w:name="z1426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1406"/>
    <w:bookmarkStart w:name="z1427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1407"/>
    <w:bookmarkStart w:name="z1428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408"/>
    <w:bookmarkStart w:name="z1429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409"/>
    <w:bookmarkStart w:name="z1430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410"/>
    <w:bookmarkStart w:name="z1431" w:id="1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411"/>
    <w:bookmarkStart w:name="z1432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412"/>
    <w:bookmarkStart w:name="z1433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13"/>
    <w:bookmarkStart w:name="z1434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1414"/>
    <w:bookmarkStart w:name="z1435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15"/>
    <w:bookmarkStart w:name="z1436" w:id="1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416"/>
    <w:bookmarkStart w:name="z1437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1417"/>
    <w:bookmarkStart w:name="z1438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14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418</w:t>
            </w:r>
          </w:p>
        </w:tc>
      </w:tr>
    </w:tbl>
    <w:bookmarkStart w:name="z1440" w:id="1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фармации Министерства здравоохранения Республики Казахстан по Павлодарской области"</w:t>
      </w:r>
    </w:p>
    <w:bookmarkEnd w:id="1419"/>
    <w:bookmarkStart w:name="z1441" w:id="1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20"/>
    <w:bookmarkStart w:name="z1442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фармации Министерства здравоохранения Республики Казахстан по Павлодарской области" (далее -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руководство и реализацию в сферах обращения лекарственных средств и медицинских изделий, обеспечения лекарственными средствами и медицинскими изделиями, реализационных и контрольных, надзорных функций, в пределах компетенции.</w:t>
      </w:r>
    </w:p>
    <w:bookmarkEnd w:id="1421"/>
    <w:bookmarkStart w:name="z1443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422"/>
    <w:bookmarkStart w:name="z1444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1423"/>
    <w:bookmarkStart w:name="z1445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424"/>
    <w:bookmarkStart w:name="z1446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425"/>
    <w:bookmarkStart w:name="z1447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426"/>
    <w:bookmarkStart w:name="z1448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140000, Республика Казахстан, Павлодарская область, город Павлодар, улица Лермонтова, 91, нежилое помещение 176.</w:t>
      </w:r>
    </w:p>
    <w:bookmarkEnd w:id="1427"/>
    <w:bookmarkStart w:name="z1449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428"/>
    <w:bookmarkStart w:name="z1450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1429"/>
    <w:bookmarkStart w:name="z1451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1430"/>
    <w:bookmarkStart w:name="z1452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431"/>
    <w:bookmarkStart w:name="z1453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32"/>
    <w:bookmarkStart w:name="z1454" w:id="1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1433"/>
    <w:bookmarkStart w:name="z1455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434"/>
    <w:bookmarkStart w:name="z1456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1435"/>
    <w:bookmarkStart w:name="z1457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436"/>
    <w:bookmarkStart w:name="z1458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437"/>
    <w:bookmarkStart w:name="z1459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1438"/>
    <w:bookmarkStart w:name="z1460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1439"/>
    <w:bookmarkStart w:name="z1461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1440"/>
    <w:bookmarkStart w:name="z1462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441"/>
    <w:bookmarkStart w:name="z1463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пределах компетенции;</w:t>
      </w:r>
    </w:p>
    <w:bookmarkEnd w:id="1442"/>
    <w:bookmarkStart w:name="z1464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1443"/>
    <w:bookmarkStart w:name="z1465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444"/>
    <w:bookmarkStart w:name="z1466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445"/>
    <w:bookmarkStart w:name="z1467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обращения лекарственных средств и медицинских изделий, контрольных и надзорных функций в сфере обращения лекарственных средств и медицинских изделий;</w:t>
      </w:r>
    </w:p>
    <w:bookmarkEnd w:id="1446"/>
    <w:bookmarkStart w:name="z1468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447"/>
    <w:bookmarkStart w:name="z1469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448"/>
    <w:bookmarkStart w:name="z1470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1449"/>
    <w:bookmarkStart w:name="z1471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450"/>
    <w:bookmarkStart w:name="z1472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"О государственных услугах";</w:t>
      </w:r>
    </w:p>
    <w:bookmarkEnd w:id="1451"/>
    <w:bookmarkStart w:name="z1473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452"/>
    <w:bookmarkStart w:name="z1474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453"/>
    <w:bookmarkStart w:name="z1475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за обращением лекарственных средств и медицинских изделий, обеспечения лекарственными средствами и медицинскими изделиями;</w:t>
      </w:r>
    </w:p>
    <w:bookmarkEnd w:id="1454"/>
    <w:bookmarkStart w:name="z1476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дела об административных правонарушениях в соответствии с Кодексом Республики Казахстан об административных правонарушениях;</w:t>
      </w:r>
    </w:p>
    <w:bookmarkEnd w:id="1455"/>
    <w:bookmarkStart w:name="z1477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сфере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456"/>
    <w:bookmarkStart w:name="z1478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принимает меры оперативного реагирования в соответствии с законодательством;</w:t>
      </w:r>
    </w:p>
    <w:bookmarkEnd w:id="1457"/>
    <w:bookmarkStart w:name="z1479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вопросам, входящим в компетенцию Департамента;</w:t>
      </w:r>
    </w:p>
    <w:bookmarkEnd w:id="1458"/>
    <w:bookmarkStart w:name="z1480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1459"/>
    <w:bookmarkStart w:name="z1481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460"/>
    <w:bookmarkStart w:name="z1482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видов фармацевтической деятельности, указанных в подпунктах 1), 2), 3), 4), 5) и 7) </w:t>
      </w:r>
      <w:r>
        <w:rPr>
          <w:rFonts w:ascii="Times New Roman"/>
          <w:b w:val="false"/>
          <w:i w:val="false"/>
          <w:color w:val="000000"/>
          <w:sz w:val="28"/>
        </w:rPr>
        <w:t>статьи 230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461"/>
    <w:bookmarkStart w:name="z1483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и надзора в сфере обращения лекарственных средств и медицинских изделий;</w:t>
      </w:r>
    </w:p>
    <w:bookmarkEnd w:id="1462"/>
    <w:bookmarkStart w:name="z1484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разработке стандартов надлежащих фармацевтических практик;</w:t>
      </w:r>
    </w:p>
    <w:bookmarkEnd w:id="1463"/>
    <w:bookmarkStart w:name="z1485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прием уведомлений о начале или прекращении осуществления деятельности, указанной в подпунктах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464"/>
    <w:bookmarkStart w:name="z1486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фармацевтические инспекции;</w:t>
      </w:r>
    </w:p>
    <w:bookmarkEnd w:id="1465"/>
    <w:bookmarkStart w:name="z1487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фармацевтической практике;</w:t>
      </w:r>
    </w:p>
    <w:bookmarkEnd w:id="1466"/>
    <w:bookmarkStart w:name="z1488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за рекламой лекарственных средств и медицинских изделий;</w:t>
      </w:r>
    </w:p>
    <w:bookmarkEnd w:id="1467"/>
    <w:bookmarkStart w:name="z1489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468"/>
    <w:bookmarkStart w:name="z1490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bookmarkEnd w:id="1469"/>
    <w:bookmarkStart w:name="z1491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 и контроль за соблюдением предельных цен лекарственных средств по торговым наименованиям;</w:t>
      </w:r>
    </w:p>
    <w:bookmarkEnd w:id="1470"/>
    <w:bookmarkStart w:name="z1492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отбор образцов лекарственных средств и медицинских изделий для проведения экспертизы;</w:t>
      </w:r>
    </w:p>
    <w:bookmarkEnd w:id="1471"/>
    <w:bookmarkStart w:name="z1493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отбор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подхода;</w:t>
      </w:r>
    </w:p>
    <w:bookmarkEnd w:id="1472"/>
    <w:bookmarkStart w:name="z1494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расследования в сфере обращения лекарственных средств и медицинских изделий в соответствии с законодательством;</w:t>
      </w:r>
    </w:p>
    <w:bookmarkEnd w:id="1473"/>
    <w:bookmarkStart w:name="z1495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474"/>
    <w:bookmarkStart w:name="z1496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других, не соответствующих требованиям законодательства Республики Казахстан в области здравоохранения;</w:t>
      </w:r>
    </w:p>
    <w:bookmarkEnd w:id="1475"/>
    <w:bookmarkStart w:name="z1497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476"/>
    <w:bookmarkStart w:name="z1498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мониторинг использования лекарственных средств и медицинских изделий в рамках гарантированного объема бесплатной медицинской помощи и системы обязательного социального медицинского страхования, в том числе в сфере обращения наркотических средств, психотропных веществ и прекурсоров, оборота спирта этилового безакцизного;</w:t>
      </w:r>
    </w:p>
    <w:bookmarkEnd w:id="1477"/>
    <w:bookmarkStart w:name="z1499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координирует оказание государственной услуги "Предоставление лекарственных средств, специализированных лечебных продуктов, изделий медицинского назначения отдельным категориям граждан";</w:t>
      </w:r>
    </w:p>
    <w:bookmarkEnd w:id="1478"/>
    <w:bookmarkStart w:name="z1500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мониторинг за эффективным использованием медицинскими изделиями, требующими сервисного обслуживания, в организациях здравоохранения;</w:t>
      </w:r>
    </w:p>
    <w:bookmarkEnd w:id="1479"/>
    <w:bookmarkStart w:name="z1501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координирует деятельность организаций здравоохранения по вопросам контроля и надзора в сфере обращения лекарственных средств и медицинских изделий;</w:t>
      </w:r>
    </w:p>
    <w:bookmarkEnd w:id="1480"/>
    <w:bookmarkStart w:name="z1502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выдает подтверждение целевого назначения товаров в пределах своей компетенции;</w:t>
      </w:r>
    </w:p>
    <w:bookmarkEnd w:id="1481"/>
    <w:bookmarkStart w:name="z1503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выдачу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1482"/>
    <w:bookmarkStart w:name="z1504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иные функции, предусмотренные законодательством Республики Казахстан.</w:t>
      </w:r>
    </w:p>
    <w:bookmarkEnd w:id="1483"/>
    <w:bookmarkStart w:name="z1505" w:id="1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484"/>
    <w:bookmarkStart w:name="z1506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485"/>
    <w:bookmarkStart w:name="z1507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486"/>
    <w:bookmarkStart w:name="z1508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Департамента:</w:t>
      </w:r>
    </w:p>
    <w:bookmarkEnd w:id="1487"/>
    <w:bookmarkStart w:name="z1509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Департамента;</w:t>
      </w:r>
    </w:p>
    <w:bookmarkEnd w:id="1488"/>
    <w:bookmarkStart w:name="z1510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работников Департамента;</w:t>
      </w:r>
    </w:p>
    <w:bookmarkEnd w:id="1489"/>
    <w:bookmarkStart w:name="z1511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работников Департамента;</w:t>
      </w:r>
    </w:p>
    <w:bookmarkEnd w:id="1490"/>
    <w:bookmarkStart w:name="z1512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1491"/>
    <w:bookmarkStart w:name="z1513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1492"/>
    <w:bookmarkStart w:name="z1514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1493"/>
    <w:bookmarkStart w:name="z1515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1494"/>
    <w:bookmarkStart w:name="z1516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495"/>
    <w:bookmarkStart w:name="z1517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496"/>
    <w:bookmarkStart w:name="z1518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497"/>
    <w:bookmarkStart w:name="z1519" w:id="1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498"/>
    <w:bookmarkStart w:name="z1520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499"/>
    <w:bookmarkStart w:name="z1521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00"/>
    <w:bookmarkStart w:name="z1522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1501"/>
    <w:bookmarkStart w:name="z1523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02"/>
    <w:bookmarkStart w:name="z1524" w:id="1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503"/>
    <w:bookmarkStart w:name="z1525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1504"/>
    <w:bookmarkStart w:name="z1526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15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418</w:t>
            </w:r>
          </w:p>
        </w:tc>
      </w:tr>
    </w:tbl>
    <w:bookmarkStart w:name="z1528" w:id="1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фармации Министерства здравоохранения Республики Казахстан по Северо-Казахстанской области"</w:t>
      </w:r>
    </w:p>
    <w:bookmarkEnd w:id="1506"/>
    <w:bookmarkStart w:name="z1529" w:id="1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07"/>
    <w:bookmarkStart w:name="z1530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фармации Министерства здравоохранения Республики Казахстан по Северо-Казахстанской области" (далее -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руководство и реализацию в сферах обращения лекарственных средств и медицинских изделий, обеспечения лекарственными средствами и медицинскими изделиями, реализационных и контрольных, надзорных функций, в пределах компетенции.</w:t>
      </w:r>
    </w:p>
    <w:bookmarkEnd w:id="1508"/>
    <w:bookmarkStart w:name="z1531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509"/>
    <w:bookmarkStart w:name="z1532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1510"/>
    <w:bookmarkStart w:name="z1533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511"/>
    <w:bookmarkStart w:name="z1534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512"/>
    <w:bookmarkStart w:name="z1535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513"/>
    <w:bookmarkStart w:name="z1536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Местонахождение юридического лица: 150000, Республика Казахстан, Северо-Казахстанская область, город Петропавловск, улица 2-я Кирпичная, строение 6/1.Департамент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514"/>
    <w:bookmarkStart w:name="z1537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Положение является учредительным документом Департамента.</w:t>
      </w:r>
    </w:p>
    <w:bookmarkEnd w:id="1515"/>
    <w:bookmarkStart w:name="z1538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Департамента осуществляется из республиканского бюджета.</w:t>
      </w:r>
    </w:p>
    <w:bookmarkEnd w:id="1516"/>
    <w:bookmarkStart w:name="z1539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517"/>
    <w:bookmarkStart w:name="z1540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18"/>
    <w:bookmarkStart w:name="z1541" w:id="1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1519"/>
    <w:bookmarkStart w:name="z1542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520"/>
    <w:bookmarkStart w:name="z1543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1521"/>
    <w:bookmarkStart w:name="z1544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522"/>
    <w:bookmarkStart w:name="z1545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523"/>
    <w:bookmarkStart w:name="z1546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1524"/>
    <w:bookmarkStart w:name="z1547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1525"/>
    <w:bookmarkStart w:name="z1548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1526"/>
    <w:bookmarkStart w:name="z1549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527"/>
    <w:bookmarkStart w:name="z1550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пределах компетенции;</w:t>
      </w:r>
    </w:p>
    <w:bookmarkEnd w:id="1528"/>
    <w:bookmarkStart w:name="z1551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1529"/>
    <w:bookmarkStart w:name="z1552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530"/>
    <w:bookmarkStart w:name="z1553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531"/>
    <w:bookmarkStart w:name="z1554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обращения лекарственных средств и медицинских изделий, контрольных и надзорных функций в сфере обращения лекарственных средств и медицинских изделий;</w:t>
      </w:r>
    </w:p>
    <w:bookmarkEnd w:id="1532"/>
    <w:bookmarkStart w:name="z1555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533"/>
    <w:bookmarkStart w:name="z1556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534"/>
    <w:bookmarkStart w:name="z1557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1535"/>
    <w:bookmarkStart w:name="z1558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536"/>
    <w:bookmarkStart w:name="z1559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"О государственных услугах";</w:t>
      </w:r>
    </w:p>
    <w:bookmarkEnd w:id="1537"/>
    <w:bookmarkStart w:name="z1560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538"/>
    <w:bookmarkStart w:name="z1561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539"/>
    <w:bookmarkStart w:name="z1562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за обращением лекарственных средств и медицинских изделий, обеспечения лекарственными средствами и медицинскими изделиями;</w:t>
      </w:r>
    </w:p>
    <w:bookmarkEnd w:id="1540"/>
    <w:bookmarkStart w:name="z1563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дела об административных правонарушениях в соответствии с Кодексом Республики Казахстан об административных правонарушениях;</w:t>
      </w:r>
    </w:p>
    <w:bookmarkEnd w:id="1541"/>
    <w:bookmarkStart w:name="z1564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сфере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542"/>
    <w:bookmarkStart w:name="z1565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принимает меры оперативного реагирования в соответствии с законодательством;</w:t>
      </w:r>
    </w:p>
    <w:bookmarkEnd w:id="1543"/>
    <w:bookmarkStart w:name="z1566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вопросам, входящим в компетенцию Департамента;</w:t>
      </w:r>
    </w:p>
    <w:bookmarkEnd w:id="1544"/>
    <w:bookmarkStart w:name="z1567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1545"/>
    <w:bookmarkStart w:name="z1568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546"/>
    <w:bookmarkStart w:name="z1569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видов фармацевтической деятельности, указанных в подпунктах 1), 2), 3), 4), 5) и 7) </w:t>
      </w:r>
      <w:r>
        <w:rPr>
          <w:rFonts w:ascii="Times New Roman"/>
          <w:b w:val="false"/>
          <w:i w:val="false"/>
          <w:color w:val="000000"/>
          <w:sz w:val="28"/>
        </w:rPr>
        <w:t>статьи 230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547"/>
    <w:bookmarkStart w:name="z1570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и надзора в сфере обращения лекарственных средств и медицинских изделий;</w:t>
      </w:r>
    </w:p>
    <w:bookmarkEnd w:id="1548"/>
    <w:bookmarkStart w:name="z1571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разработке стандартов надлежащих фармацевтических практик;</w:t>
      </w:r>
    </w:p>
    <w:bookmarkEnd w:id="1549"/>
    <w:bookmarkStart w:name="z1572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прием уведомлений о начале или прекращении осуществления деятельности, указанной в подпунктах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550"/>
    <w:bookmarkStart w:name="z1573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фармацевтические инспекции;</w:t>
      </w:r>
    </w:p>
    <w:bookmarkEnd w:id="1551"/>
    <w:bookmarkStart w:name="z1574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фармацевтической практике;</w:t>
      </w:r>
    </w:p>
    <w:bookmarkEnd w:id="1552"/>
    <w:bookmarkStart w:name="z1575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за рекламой лекарственных средств и медицинских изделий;</w:t>
      </w:r>
    </w:p>
    <w:bookmarkEnd w:id="1553"/>
    <w:bookmarkStart w:name="z1576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554"/>
    <w:bookmarkStart w:name="z1577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bookmarkEnd w:id="1555"/>
    <w:bookmarkStart w:name="z1578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 и контроль за соблюдением предельных цен лекарственных средств по торговым наименованиям;</w:t>
      </w:r>
    </w:p>
    <w:bookmarkEnd w:id="1556"/>
    <w:bookmarkStart w:name="z1579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отбор образцов лекарственных средств и медицинских изделий для проведения экспертизы;</w:t>
      </w:r>
    </w:p>
    <w:bookmarkEnd w:id="1557"/>
    <w:bookmarkStart w:name="z1580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отбор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подхода;</w:t>
      </w:r>
    </w:p>
    <w:bookmarkEnd w:id="1558"/>
    <w:bookmarkStart w:name="z1581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расследования в сфере обращения лекарственных средств и медицинских изделий в соответствии с законодательством;</w:t>
      </w:r>
    </w:p>
    <w:bookmarkEnd w:id="1559"/>
    <w:bookmarkStart w:name="z1582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560"/>
    <w:bookmarkStart w:name="z1583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других, не соответствующих требованиям законодательства Республики Казахстан в области здравоохранения;</w:t>
      </w:r>
    </w:p>
    <w:bookmarkEnd w:id="1561"/>
    <w:bookmarkStart w:name="z1584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562"/>
    <w:bookmarkStart w:name="z1585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мониторинг использования лекарственных средств и медицинских изделий в рамках гарантированного объема бесплатной медицинской помощи и системы обязательного социального медицинского страхования, в том числе в сфере обращения наркотических средств, психотропных веществ и прекурсоров, оборота спирта этилового безакцизного;</w:t>
      </w:r>
    </w:p>
    <w:bookmarkEnd w:id="1563"/>
    <w:bookmarkStart w:name="z1586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координирует оказание государственной услуги "Предоставление лекарственных средств, специализированных лечебных продуктов, изделий медицинского назначения отдельным категориям граждан";</w:t>
      </w:r>
    </w:p>
    <w:bookmarkEnd w:id="1564"/>
    <w:bookmarkStart w:name="z1587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мониторинг за эффективным использованием медицинскими изделиями, требующими сервисного обслуживания, в организациях здравоохранения;</w:t>
      </w:r>
    </w:p>
    <w:bookmarkEnd w:id="1565"/>
    <w:bookmarkStart w:name="z1588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координирует деятельность организаций здравоохранения по вопросам контроля и надзора в сфере обращения лекарственных средств и медицинских изделий;</w:t>
      </w:r>
    </w:p>
    <w:bookmarkEnd w:id="1566"/>
    <w:bookmarkStart w:name="z1589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выдает подтверждение целевого назначения товаров в пределах своей компетенции;</w:t>
      </w:r>
    </w:p>
    <w:bookmarkEnd w:id="1567"/>
    <w:bookmarkStart w:name="z1590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выдачу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1568"/>
    <w:bookmarkStart w:name="z1591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иные функции, предусмотренные законодательством Республики Казахстан.</w:t>
      </w:r>
    </w:p>
    <w:bookmarkEnd w:id="1569"/>
    <w:bookmarkStart w:name="z1592" w:id="1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570"/>
    <w:bookmarkStart w:name="z1593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571"/>
    <w:bookmarkStart w:name="z1594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572"/>
    <w:bookmarkStart w:name="z1595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Департамента:</w:t>
      </w:r>
    </w:p>
    <w:bookmarkEnd w:id="1573"/>
    <w:bookmarkStart w:name="z1596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Департамента;</w:t>
      </w:r>
    </w:p>
    <w:bookmarkEnd w:id="1574"/>
    <w:bookmarkStart w:name="z1597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работников Департамента;</w:t>
      </w:r>
    </w:p>
    <w:bookmarkEnd w:id="1575"/>
    <w:bookmarkStart w:name="z1598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работников Департамента;</w:t>
      </w:r>
    </w:p>
    <w:bookmarkEnd w:id="1576"/>
    <w:bookmarkStart w:name="z1599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1577"/>
    <w:bookmarkStart w:name="z1600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1578"/>
    <w:bookmarkStart w:name="z1601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1579"/>
    <w:bookmarkStart w:name="z1602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1580"/>
    <w:bookmarkStart w:name="z1603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581"/>
    <w:bookmarkStart w:name="z1604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582"/>
    <w:bookmarkStart w:name="z1605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583"/>
    <w:bookmarkStart w:name="z1606" w:id="1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84"/>
    <w:bookmarkStart w:name="z1607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585"/>
    <w:bookmarkStart w:name="z1608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86"/>
    <w:bookmarkStart w:name="z1609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1587"/>
    <w:bookmarkStart w:name="z1610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88"/>
    <w:bookmarkStart w:name="z1611" w:id="1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589"/>
    <w:bookmarkStart w:name="z1612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1590"/>
    <w:bookmarkStart w:name="z1613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15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418</w:t>
            </w:r>
          </w:p>
        </w:tc>
      </w:tr>
    </w:tbl>
    <w:bookmarkStart w:name="z1615" w:id="1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фармации Министерства здравоохранения Республики Казахстан по Туркестанской области"</w:t>
      </w:r>
    </w:p>
    <w:bookmarkEnd w:id="1592"/>
    <w:bookmarkStart w:name="z1616" w:id="1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93"/>
    <w:bookmarkStart w:name="z1617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фармации Министерства здравоохранения Республики Казахстан по Туркестанской области" (далее -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руководство и реализацию в сферах обращения лекарственных средств и медицинских изделий, обеспечения лекарственными средствами и медицинскими изделиями, реализационных и контрольных, надзорных функций, в пределах компетенции.</w:t>
      </w:r>
    </w:p>
    <w:bookmarkEnd w:id="1594"/>
    <w:bookmarkStart w:name="z1618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595"/>
    <w:bookmarkStart w:name="z1619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1596"/>
    <w:bookmarkStart w:name="z1620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597"/>
    <w:bookmarkStart w:name="z1621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598"/>
    <w:bookmarkStart w:name="z1622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599"/>
    <w:bookmarkStart w:name="z1623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161200, Республика Казахстан, Туркестанская область, город Туркестан, микрорайон Жаңа қала, улица 32, здание 16.</w:t>
      </w:r>
    </w:p>
    <w:bookmarkEnd w:id="1600"/>
    <w:bookmarkStart w:name="z1624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601"/>
    <w:bookmarkStart w:name="z1625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1602"/>
    <w:bookmarkStart w:name="z1626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1603"/>
    <w:bookmarkStart w:name="z1627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604"/>
    <w:bookmarkStart w:name="z1628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605"/>
    <w:bookmarkStart w:name="z1629" w:id="1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1606"/>
    <w:bookmarkStart w:name="z1630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607"/>
    <w:bookmarkStart w:name="z1631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1608"/>
    <w:bookmarkStart w:name="z1632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609"/>
    <w:bookmarkStart w:name="z1633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610"/>
    <w:bookmarkStart w:name="z1634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1611"/>
    <w:bookmarkStart w:name="z1635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1612"/>
    <w:bookmarkStart w:name="z1636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1613"/>
    <w:bookmarkStart w:name="z1637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614"/>
    <w:bookmarkStart w:name="z1638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пределах компетенции;</w:t>
      </w:r>
    </w:p>
    <w:bookmarkEnd w:id="1615"/>
    <w:bookmarkStart w:name="z1639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1616"/>
    <w:bookmarkStart w:name="z1640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617"/>
    <w:bookmarkStart w:name="z1641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618"/>
    <w:bookmarkStart w:name="z1642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обращения лекарственных средств и медицинских изделий, контрольных и надзорных функций в сфере обращения лекарственных средств и медицинских изделий;</w:t>
      </w:r>
    </w:p>
    <w:bookmarkEnd w:id="1619"/>
    <w:bookmarkStart w:name="z1643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620"/>
    <w:bookmarkStart w:name="z1644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621"/>
    <w:bookmarkStart w:name="z1645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1622"/>
    <w:bookmarkStart w:name="z1646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623"/>
    <w:bookmarkStart w:name="z1647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"О государственных услугах";</w:t>
      </w:r>
    </w:p>
    <w:bookmarkEnd w:id="1624"/>
    <w:bookmarkStart w:name="z1648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625"/>
    <w:bookmarkStart w:name="z1649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626"/>
    <w:bookmarkStart w:name="z1650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за обращением лекарственных средств и медицинских изделий, обеспечения лекарственными средствами и медицинскими изделиями;</w:t>
      </w:r>
    </w:p>
    <w:bookmarkEnd w:id="1627"/>
    <w:bookmarkStart w:name="z1651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628"/>
    <w:bookmarkStart w:name="z1652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сфере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629"/>
    <w:bookmarkStart w:name="z1653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принимает меры оперативного реагирования в соответствии с законодательством;</w:t>
      </w:r>
    </w:p>
    <w:bookmarkEnd w:id="1630"/>
    <w:bookmarkStart w:name="z1654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вопросам, входящим в компетенцию Департамента;</w:t>
      </w:r>
    </w:p>
    <w:bookmarkEnd w:id="1631"/>
    <w:bookmarkStart w:name="z1655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1632"/>
    <w:bookmarkStart w:name="z1656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633"/>
    <w:bookmarkStart w:name="z1657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видов фармацевтической деятельности, указанных в подпунктах 1), 2), 3), 4), 5) и 7) </w:t>
      </w:r>
      <w:r>
        <w:rPr>
          <w:rFonts w:ascii="Times New Roman"/>
          <w:b w:val="false"/>
          <w:i w:val="false"/>
          <w:color w:val="000000"/>
          <w:sz w:val="28"/>
        </w:rPr>
        <w:t>статьи 230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634"/>
    <w:bookmarkStart w:name="z1658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и надзора в сфере обращения лекарственных средств и медицинских изделий;</w:t>
      </w:r>
    </w:p>
    <w:bookmarkEnd w:id="1635"/>
    <w:bookmarkStart w:name="z1659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разработке стандартов надлежащих фармацевтических практик;</w:t>
      </w:r>
    </w:p>
    <w:bookmarkEnd w:id="1636"/>
    <w:bookmarkStart w:name="z1660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прием уведомлений о начале или прекращении осуществления деятельности, указанной в подпунктах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637"/>
    <w:bookmarkStart w:name="z1661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фармацевтические инспекции;</w:t>
      </w:r>
    </w:p>
    <w:bookmarkEnd w:id="1638"/>
    <w:bookmarkStart w:name="z1662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фармацевтической практике;</w:t>
      </w:r>
    </w:p>
    <w:bookmarkEnd w:id="1639"/>
    <w:bookmarkStart w:name="z1663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за рекламой лекарственных средств и медицинских изделий;</w:t>
      </w:r>
    </w:p>
    <w:bookmarkEnd w:id="1640"/>
    <w:bookmarkStart w:name="z1664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641"/>
    <w:bookmarkStart w:name="z1665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bookmarkEnd w:id="1642"/>
    <w:bookmarkStart w:name="z1666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 и контроль за соблюдением предельных цен лекарственных средств по торговым наименованиям;</w:t>
      </w:r>
    </w:p>
    <w:bookmarkEnd w:id="1643"/>
    <w:bookmarkStart w:name="z1667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отбор образцов лекарственных средств и медицинских изделий для проведения экспертизы;</w:t>
      </w:r>
    </w:p>
    <w:bookmarkEnd w:id="1644"/>
    <w:bookmarkStart w:name="z1668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отбор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подхода;</w:t>
      </w:r>
    </w:p>
    <w:bookmarkEnd w:id="1645"/>
    <w:bookmarkStart w:name="z1669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расследования в сфере обращения лекарственных средств и медицинских изделий в соответствии с законодательством;</w:t>
      </w:r>
    </w:p>
    <w:bookmarkEnd w:id="1646"/>
    <w:bookmarkStart w:name="z1670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647"/>
    <w:bookmarkStart w:name="z1671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других, не соответствующих требованиям законодательства Республики Казахстан в области здравоохранения;</w:t>
      </w:r>
    </w:p>
    <w:bookmarkEnd w:id="1648"/>
    <w:bookmarkStart w:name="z1672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649"/>
    <w:bookmarkStart w:name="z1673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мониторинг использования лекарственных средств и медицинских изделий в рамках гарантированного объема бесплатной медицинской помощи и системы обязательного социального медицинского страхования, в том числе в сфере обращения наркотических средств, психотропных веществ и прекурсоров, оборота спирта этилового безакцизного;</w:t>
      </w:r>
    </w:p>
    <w:bookmarkEnd w:id="1650"/>
    <w:bookmarkStart w:name="z1674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координирует оказание государственной услуги "Предоставление лекарственных средств, специализированных лечебных продуктов, изделий медицинского назначения отдельным категориям граждан";</w:t>
      </w:r>
    </w:p>
    <w:bookmarkEnd w:id="1651"/>
    <w:bookmarkStart w:name="z1675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мониторинг за эффективным использованием медицинскими изделиями, требующими сервисного обслуживания, в организациях здравоохранения;</w:t>
      </w:r>
    </w:p>
    <w:bookmarkEnd w:id="1652"/>
    <w:bookmarkStart w:name="z1676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координирует деятельность организаций здравоохранения по вопросам контроля и надзора в сфере обращения лекарственных средств и медицинских изделий;</w:t>
      </w:r>
    </w:p>
    <w:bookmarkEnd w:id="1653"/>
    <w:bookmarkStart w:name="z1677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выдает подтверждение целевого назначения товаров в пределах своей компетенции;</w:t>
      </w:r>
    </w:p>
    <w:bookmarkEnd w:id="1654"/>
    <w:bookmarkStart w:name="z1678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выдачу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1655"/>
    <w:bookmarkStart w:name="z1679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иные функции, предусмотренные законодательством Республики Казахстан.</w:t>
      </w:r>
    </w:p>
    <w:bookmarkEnd w:id="1656"/>
    <w:bookmarkStart w:name="z1680" w:id="1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657"/>
    <w:bookmarkStart w:name="z1681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658"/>
    <w:bookmarkStart w:name="z1682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659"/>
    <w:bookmarkStart w:name="z1683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Департамента:</w:t>
      </w:r>
    </w:p>
    <w:bookmarkEnd w:id="1660"/>
    <w:bookmarkStart w:name="z1684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Департамента;</w:t>
      </w:r>
    </w:p>
    <w:bookmarkEnd w:id="1661"/>
    <w:bookmarkStart w:name="z1685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работников Департамента;</w:t>
      </w:r>
    </w:p>
    <w:bookmarkEnd w:id="1662"/>
    <w:bookmarkStart w:name="z1686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работников Департамента;</w:t>
      </w:r>
    </w:p>
    <w:bookmarkEnd w:id="1663"/>
    <w:bookmarkStart w:name="z1687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1664"/>
    <w:bookmarkStart w:name="z1688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1665"/>
    <w:bookmarkStart w:name="z1689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1666"/>
    <w:bookmarkStart w:name="z1690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1667"/>
    <w:bookmarkStart w:name="z1691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668"/>
    <w:bookmarkStart w:name="z1692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669"/>
    <w:bookmarkStart w:name="z1693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670"/>
    <w:bookmarkStart w:name="z1694" w:id="1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671"/>
    <w:bookmarkStart w:name="z1695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672"/>
    <w:bookmarkStart w:name="z1696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73"/>
    <w:bookmarkStart w:name="z1697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1674"/>
    <w:bookmarkStart w:name="z1698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75"/>
    <w:bookmarkStart w:name="z1699" w:id="1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676"/>
    <w:bookmarkStart w:name="z1700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1677"/>
    <w:bookmarkStart w:name="z1701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16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августа 2026 года № 418</w:t>
            </w:r>
          </w:p>
        </w:tc>
      </w:tr>
    </w:tbl>
    <w:bookmarkStart w:name="z1703" w:id="1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фармации Министерства здравоохранения Республики Казахстан по области Ұлытау"</w:t>
      </w:r>
    </w:p>
    <w:bookmarkEnd w:id="1679"/>
    <w:bookmarkStart w:name="z1704" w:id="1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80"/>
    <w:bookmarkStart w:name="z1705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фармации Министерства здравоохранения Республики Казахстан по области Ұлытау" (далее -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руководство и реализацию в сферах обращения лекарственных средств и медицинских изделий, обеспечения лекарственными средствами и медицинскими изделиями, реализационных и контрольных, надзорных функций, в пределах компетенции.</w:t>
      </w:r>
    </w:p>
    <w:bookmarkEnd w:id="1681"/>
    <w:bookmarkStart w:name="z1706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682"/>
    <w:bookmarkStart w:name="z1707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1683"/>
    <w:bookmarkStart w:name="z1708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684"/>
    <w:bookmarkStart w:name="z1709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685"/>
    <w:bookmarkStart w:name="z1710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686"/>
    <w:bookmarkStart w:name="z1711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100600, Республика Казахстан, область Ұлытау, город Жезказган, бульвар Ғарышкерлер, 15.</w:t>
      </w:r>
    </w:p>
    <w:bookmarkEnd w:id="1687"/>
    <w:bookmarkStart w:name="z1712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688"/>
    <w:bookmarkStart w:name="z1713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1689"/>
    <w:bookmarkStart w:name="z1714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1690"/>
    <w:bookmarkStart w:name="z1715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691"/>
    <w:bookmarkStart w:name="z1716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692"/>
    <w:bookmarkStart w:name="z1717" w:id="16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1693"/>
    <w:bookmarkStart w:name="z1718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694"/>
    <w:bookmarkStart w:name="z1719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1695"/>
    <w:bookmarkStart w:name="z1720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696"/>
    <w:bookmarkStart w:name="z1721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697"/>
    <w:bookmarkStart w:name="z1722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1698"/>
    <w:bookmarkStart w:name="z1723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1699"/>
    <w:bookmarkStart w:name="z1724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1700"/>
    <w:bookmarkStart w:name="z1725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701"/>
    <w:bookmarkStart w:name="z1726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пределах компетенции;</w:t>
      </w:r>
    </w:p>
    <w:bookmarkEnd w:id="1702"/>
    <w:bookmarkStart w:name="z1727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1703"/>
    <w:bookmarkStart w:name="z1728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704"/>
    <w:bookmarkStart w:name="z1729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705"/>
    <w:bookmarkStart w:name="z1730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обращения лекарственных средств и медицинских изделий, контрольных и надзорных функций в сфере обращения лекарственных средств и медицинских изделий;</w:t>
      </w:r>
    </w:p>
    <w:bookmarkEnd w:id="1706"/>
    <w:bookmarkStart w:name="z1731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707"/>
    <w:bookmarkStart w:name="z1732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708"/>
    <w:bookmarkStart w:name="z1733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1709"/>
    <w:bookmarkStart w:name="z1734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710"/>
    <w:bookmarkStart w:name="z1735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принимать и рассматривать жалобы физических и юридических лиц по вопросам оказания государственных услуг в порядке и сроки, установленные Административным процедурно-процессуальным кодексом Республики Казахстан и Законом Республики Казахстан "О государственных услугах";</w:t>
      </w:r>
    </w:p>
    <w:bookmarkEnd w:id="1711"/>
    <w:bookmarkStart w:name="z1736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712"/>
    <w:bookmarkStart w:name="z1737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713"/>
    <w:bookmarkStart w:name="z1738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за обращением лекарственных средств и медицинских изделий, обеспечения лекарственными средствами и медицинскими изделиями;</w:t>
      </w:r>
    </w:p>
    <w:bookmarkEnd w:id="1714"/>
    <w:bookmarkStart w:name="z1739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715"/>
    <w:bookmarkStart w:name="z1740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сфере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716"/>
    <w:bookmarkStart w:name="z1741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принимает меры оперативного реагирования в соответствии с законодательством;</w:t>
      </w:r>
    </w:p>
    <w:bookmarkEnd w:id="1717"/>
    <w:bookmarkStart w:name="z1742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вопросам, входящим в компетенцию Департамента;</w:t>
      </w:r>
    </w:p>
    <w:bookmarkEnd w:id="1718"/>
    <w:bookmarkStart w:name="z1743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1719"/>
    <w:bookmarkStart w:name="z1744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720"/>
    <w:bookmarkStart w:name="z1745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видов фармацевтической деятельности, указанных в подпунктах 1), 2), 3), 4), 5) и 7) </w:t>
      </w:r>
      <w:r>
        <w:rPr>
          <w:rFonts w:ascii="Times New Roman"/>
          <w:b w:val="false"/>
          <w:i w:val="false"/>
          <w:color w:val="000000"/>
          <w:sz w:val="28"/>
        </w:rPr>
        <w:t>статьи 230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721"/>
    <w:bookmarkStart w:name="z1746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и надзора в сфере обращения лекарственных средств и медицинских изделий;</w:t>
      </w:r>
    </w:p>
    <w:bookmarkEnd w:id="1722"/>
    <w:bookmarkStart w:name="z1747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разработке стандартов надлежащих фармацевтических практик;</w:t>
      </w:r>
    </w:p>
    <w:bookmarkEnd w:id="1723"/>
    <w:bookmarkStart w:name="z1748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прием уведомлений о начале или прекращении осуществления деятельности, указанной в подпунктах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724"/>
    <w:bookmarkStart w:name="z1749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фармацевтические инспекции;</w:t>
      </w:r>
    </w:p>
    <w:bookmarkEnd w:id="1725"/>
    <w:bookmarkStart w:name="z1750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фармацевтической практике;</w:t>
      </w:r>
    </w:p>
    <w:bookmarkEnd w:id="1726"/>
    <w:bookmarkStart w:name="z1751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за рекламой лекарственных средств и медицинских изделий;</w:t>
      </w:r>
    </w:p>
    <w:bookmarkEnd w:id="1727"/>
    <w:bookmarkStart w:name="z1752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728"/>
    <w:bookmarkStart w:name="z1753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bookmarkEnd w:id="1729"/>
    <w:bookmarkStart w:name="z1754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 и контроль за соблюдением предельных цен лекарственных средств по торговым наименованиям;</w:t>
      </w:r>
    </w:p>
    <w:bookmarkEnd w:id="1730"/>
    <w:bookmarkStart w:name="z1755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отбор образцов лекарственных средств и медицинских изделий для проведения экспертизы;</w:t>
      </w:r>
    </w:p>
    <w:bookmarkEnd w:id="1731"/>
    <w:bookmarkStart w:name="z1756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отбор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подхода;</w:t>
      </w:r>
    </w:p>
    <w:bookmarkEnd w:id="1732"/>
    <w:bookmarkStart w:name="z1757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расследования в сфере обращения лекарственных средств и медицинских изделий в соответствии с законодательством;</w:t>
      </w:r>
    </w:p>
    <w:bookmarkEnd w:id="1733"/>
    <w:bookmarkStart w:name="z1758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734"/>
    <w:bookmarkStart w:name="z1759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других, не соответствующих требованиям законодательства Республики Казахстан в области здравоохранения;</w:t>
      </w:r>
    </w:p>
    <w:bookmarkEnd w:id="1735"/>
    <w:bookmarkStart w:name="z1760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736"/>
    <w:bookmarkStart w:name="z1761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мониторинг использования лекарственных средств и медицинских изделий в рамках гарантированного объема бесплатной медицинской помощи и системы обязательного социального медицинского страхования, в том числе в сфере обращения наркотических средств, психотропных веществ и прекурсоров, оборота спирта этилового безакцизного;</w:t>
      </w:r>
    </w:p>
    <w:bookmarkEnd w:id="1737"/>
    <w:bookmarkStart w:name="z1762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координирует оказание государственной услуги "Предоставление лекарственных средств, специализированных лечебных продуктов, изделий медицинского назначения отдельным категориям граждан";</w:t>
      </w:r>
    </w:p>
    <w:bookmarkEnd w:id="1738"/>
    <w:bookmarkStart w:name="z1763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мониторинг за эффективным использованием медицинскими изделиями, требующими сервисного обслуживания, в организациях здравоохранения;</w:t>
      </w:r>
    </w:p>
    <w:bookmarkEnd w:id="1739"/>
    <w:bookmarkStart w:name="z1764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координирует деятельность организаций здравоохранения по вопросам контроля и надзора в сфере обращения лекарственных средств и медицинских изделий;</w:t>
      </w:r>
    </w:p>
    <w:bookmarkEnd w:id="1740"/>
    <w:bookmarkStart w:name="z1765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выдает подтверждение целевого назначения товаров в пределах своей компетенции;</w:t>
      </w:r>
    </w:p>
    <w:bookmarkEnd w:id="1741"/>
    <w:bookmarkStart w:name="z1766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выдачу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1742"/>
    <w:bookmarkStart w:name="z1767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иные функции, предусмотренные законодательством Республики Казахстан.</w:t>
      </w:r>
    </w:p>
    <w:bookmarkEnd w:id="1743"/>
    <w:bookmarkStart w:name="z1768" w:id="1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744"/>
    <w:bookmarkStart w:name="z1769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745"/>
    <w:bookmarkStart w:name="z1770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746"/>
    <w:bookmarkStart w:name="z1771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Департамента:</w:t>
      </w:r>
    </w:p>
    <w:bookmarkEnd w:id="1747"/>
    <w:bookmarkStart w:name="z1772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Департамента;</w:t>
      </w:r>
    </w:p>
    <w:bookmarkEnd w:id="1748"/>
    <w:bookmarkStart w:name="z1773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работников Департамента;</w:t>
      </w:r>
    </w:p>
    <w:bookmarkEnd w:id="1749"/>
    <w:bookmarkStart w:name="z1774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работников Департамента;</w:t>
      </w:r>
    </w:p>
    <w:bookmarkEnd w:id="1750"/>
    <w:bookmarkStart w:name="z1775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1751"/>
    <w:bookmarkStart w:name="z1776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1752"/>
    <w:bookmarkStart w:name="z1777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1753"/>
    <w:bookmarkStart w:name="z1778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1754"/>
    <w:bookmarkStart w:name="z1779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755"/>
    <w:bookmarkStart w:name="z1780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756"/>
    <w:bookmarkStart w:name="z1781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757"/>
    <w:bookmarkStart w:name="z1782" w:id="1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758"/>
    <w:bookmarkStart w:name="z1783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759"/>
    <w:bookmarkStart w:name="z1784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60"/>
    <w:bookmarkStart w:name="z1785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1761"/>
    <w:bookmarkStart w:name="z1786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62"/>
    <w:bookmarkStart w:name="z1787" w:id="1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763"/>
    <w:bookmarkStart w:name="z1788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1764"/>
    <w:bookmarkStart w:name="z1789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17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418</w:t>
            </w:r>
          </w:p>
        </w:tc>
      </w:tr>
    </w:tbl>
    <w:bookmarkStart w:name="z1791" w:id="1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фармации Министерства здравоохранения Республики Казахстан по Восточно-Казахстанской области"</w:t>
      </w:r>
    </w:p>
    <w:bookmarkEnd w:id="1766"/>
    <w:bookmarkStart w:name="z1792" w:id="17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67"/>
    <w:bookmarkStart w:name="z1793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фармации Министерства здравоохранения Республики Казахстан по Восточно-Казахстанской области" (далее -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руководство и реализацию в сферах обращения лекарственных средств и медицинских изделий, обеспечения лекарственными средствами и медицинскими изделиями, реализационных и контрольных, надзорных функций, в пределах компетенции.</w:t>
      </w:r>
    </w:p>
    <w:bookmarkEnd w:id="1768"/>
    <w:bookmarkStart w:name="z1794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769"/>
    <w:bookmarkStart w:name="z1795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1770"/>
    <w:bookmarkStart w:name="z1796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771"/>
    <w:bookmarkStart w:name="z1797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772"/>
    <w:bookmarkStart w:name="z1798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773"/>
    <w:bookmarkStart w:name="z1799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Местонахождение юридического лица: 070000, Республика Казахстан, Восточно-Казахстанская область, город Усть-Каменогорск, улица Крылова, 80.</w:t>
      </w:r>
    </w:p>
    <w:bookmarkEnd w:id="1774"/>
    <w:bookmarkStart w:name="z1800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775"/>
    <w:bookmarkStart w:name="z1801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1776"/>
    <w:bookmarkStart w:name="z1802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1777"/>
    <w:bookmarkStart w:name="z1803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778"/>
    <w:bookmarkStart w:name="z1804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779"/>
    <w:bookmarkStart w:name="z1805" w:id="17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1780"/>
    <w:bookmarkStart w:name="z1806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781"/>
    <w:bookmarkStart w:name="z1807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1782"/>
    <w:bookmarkStart w:name="z1808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783"/>
    <w:bookmarkStart w:name="z1809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784"/>
    <w:bookmarkStart w:name="z1810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1785"/>
    <w:bookmarkStart w:name="z1811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1786"/>
    <w:bookmarkStart w:name="z1812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1787"/>
    <w:bookmarkStart w:name="z1813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788"/>
    <w:bookmarkStart w:name="z1814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пределах компетенции;</w:t>
      </w:r>
    </w:p>
    <w:bookmarkEnd w:id="1789"/>
    <w:bookmarkStart w:name="z1815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1790"/>
    <w:bookmarkStart w:name="z1816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791"/>
    <w:bookmarkStart w:name="z1817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792"/>
    <w:bookmarkStart w:name="z1818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обращения лекарственных средств и медицинских изделий, контрольных и надзорных функций в сфере обращения лекарственных средств и медицинских изделий;</w:t>
      </w:r>
    </w:p>
    <w:bookmarkEnd w:id="1793"/>
    <w:bookmarkStart w:name="z1819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794"/>
    <w:bookmarkStart w:name="z1820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795"/>
    <w:bookmarkStart w:name="z1821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1796"/>
    <w:bookmarkStart w:name="z1822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797"/>
    <w:bookmarkStart w:name="z1823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"О государственных услугах";</w:t>
      </w:r>
    </w:p>
    <w:bookmarkEnd w:id="1798"/>
    <w:bookmarkStart w:name="z1824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799"/>
    <w:bookmarkStart w:name="z1825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800"/>
    <w:bookmarkStart w:name="z1826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за обращением лекарственных средств и медицинских изделий, обеспечения лекарственными средствами и медицинскими изделиями;</w:t>
      </w:r>
    </w:p>
    <w:bookmarkEnd w:id="1801"/>
    <w:bookmarkStart w:name="z1827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802"/>
    <w:bookmarkStart w:name="z1828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сфере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803"/>
    <w:bookmarkStart w:name="z1829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принимает меры оперативного реагирования в соответствии с законодательством;</w:t>
      </w:r>
    </w:p>
    <w:bookmarkEnd w:id="1804"/>
    <w:bookmarkStart w:name="z1830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вопросам, входящим в компетенцию Департамента;</w:t>
      </w:r>
    </w:p>
    <w:bookmarkEnd w:id="1805"/>
    <w:bookmarkStart w:name="z1831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1806"/>
    <w:bookmarkStart w:name="z1832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807"/>
    <w:bookmarkStart w:name="z1833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видов фармацевтической деятельности, указанных в подпунктах 1), 2), 3), 4), 5) и 7) </w:t>
      </w:r>
      <w:r>
        <w:rPr>
          <w:rFonts w:ascii="Times New Roman"/>
          <w:b w:val="false"/>
          <w:i w:val="false"/>
          <w:color w:val="000000"/>
          <w:sz w:val="28"/>
        </w:rPr>
        <w:t>статьи 230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808"/>
    <w:bookmarkStart w:name="z1834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и надзора в сфере обращения лекарственных средств и медицинских изделий;</w:t>
      </w:r>
    </w:p>
    <w:bookmarkEnd w:id="1809"/>
    <w:bookmarkStart w:name="z1835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разработке стандартов надлежащих фармацевтических практик;</w:t>
      </w:r>
    </w:p>
    <w:bookmarkEnd w:id="1810"/>
    <w:bookmarkStart w:name="z1836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прием уведомлений о начале или прекращении осуществления деятельности, указанной в подпунктах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811"/>
    <w:bookmarkStart w:name="z1837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фармацевтические инспекции;</w:t>
      </w:r>
    </w:p>
    <w:bookmarkEnd w:id="1812"/>
    <w:bookmarkStart w:name="z1838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фармацевтической практике;</w:t>
      </w:r>
    </w:p>
    <w:bookmarkEnd w:id="1813"/>
    <w:bookmarkStart w:name="z1839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за рекламой лекарственных средств и медицинских изделий;</w:t>
      </w:r>
    </w:p>
    <w:bookmarkEnd w:id="1814"/>
    <w:bookmarkStart w:name="z1840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815"/>
    <w:bookmarkStart w:name="z1841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bookmarkEnd w:id="1816"/>
    <w:bookmarkStart w:name="z1842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 и контроль за соблюдением предельных цен лекарственных средств по торговым наименованиям;</w:t>
      </w:r>
    </w:p>
    <w:bookmarkEnd w:id="1817"/>
    <w:bookmarkStart w:name="z1843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отбор образцов лекарственных средств и медицинских изделий для проведения экспертизы;</w:t>
      </w:r>
    </w:p>
    <w:bookmarkEnd w:id="1818"/>
    <w:bookmarkStart w:name="z1844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отбор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подхода;</w:t>
      </w:r>
    </w:p>
    <w:bookmarkEnd w:id="1819"/>
    <w:bookmarkStart w:name="z1845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расследования в сфере обращения лекарственных средств и медицинских изделий в соответствии с законодательством;</w:t>
      </w:r>
    </w:p>
    <w:bookmarkEnd w:id="1820"/>
    <w:bookmarkStart w:name="z1846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821"/>
    <w:bookmarkStart w:name="z1847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других, не соответствующих требованиям законодательства Республики Казахстан в области здравоохранения;</w:t>
      </w:r>
    </w:p>
    <w:bookmarkEnd w:id="1822"/>
    <w:bookmarkStart w:name="z1848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823"/>
    <w:bookmarkStart w:name="z1849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мониторинг использования лекарственных средств и медицинских изделий в рамках гарантированного объема бесплатной медицинской помощи и системы обязательного социального медицинского страхования, в том числе в сфере обращения наркотических средств, психотропных веществ и прекурсоров, оборота спирта этилового безакцизного;</w:t>
      </w:r>
    </w:p>
    <w:bookmarkEnd w:id="1824"/>
    <w:bookmarkStart w:name="z1850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координирует оказание государственной услуги "Предоставление лекарственных средств, специализированных лечебных продуктов, изделий медицинского назначения отдельным категориям граждан";</w:t>
      </w:r>
    </w:p>
    <w:bookmarkEnd w:id="1825"/>
    <w:bookmarkStart w:name="z1851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мониторинг за эффективным использованием медицинскими изделиями, требующими сервисного обслуживания, в организациях здравоохранения;</w:t>
      </w:r>
    </w:p>
    <w:bookmarkEnd w:id="1826"/>
    <w:bookmarkStart w:name="z1852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координирует деятельность организаций здравоохранения по вопросам контроля и надзора в сфере обращения лекарственных средств и медицинских изделий;</w:t>
      </w:r>
    </w:p>
    <w:bookmarkEnd w:id="1827"/>
    <w:bookmarkStart w:name="z1853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выдает подтверждение целевого назначения товаров в пределах своей компетенции;</w:t>
      </w:r>
    </w:p>
    <w:bookmarkEnd w:id="1828"/>
    <w:bookmarkStart w:name="z1854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выдачу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1829"/>
    <w:bookmarkStart w:name="z1855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иные функции, предусмотренные законодательством Республики Казахстан.</w:t>
      </w:r>
    </w:p>
    <w:bookmarkEnd w:id="1830"/>
    <w:bookmarkStart w:name="z1856" w:id="1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831"/>
    <w:bookmarkStart w:name="z1857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832"/>
    <w:bookmarkStart w:name="z1858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833"/>
    <w:bookmarkStart w:name="z1859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Департамента:</w:t>
      </w:r>
    </w:p>
    <w:bookmarkEnd w:id="1834"/>
    <w:bookmarkStart w:name="z1860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Департамента;</w:t>
      </w:r>
    </w:p>
    <w:bookmarkEnd w:id="1835"/>
    <w:bookmarkStart w:name="z1861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работников Департамента;</w:t>
      </w:r>
    </w:p>
    <w:bookmarkEnd w:id="1836"/>
    <w:bookmarkStart w:name="z1862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работников Департамента;</w:t>
      </w:r>
    </w:p>
    <w:bookmarkEnd w:id="1837"/>
    <w:bookmarkStart w:name="z1863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1838"/>
    <w:bookmarkStart w:name="z1864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1839"/>
    <w:bookmarkStart w:name="z1865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1840"/>
    <w:bookmarkStart w:name="z1866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1841"/>
    <w:bookmarkStart w:name="z1867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842"/>
    <w:bookmarkStart w:name="z1868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843"/>
    <w:bookmarkStart w:name="z1869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844"/>
    <w:bookmarkStart w:name="z1870" w:id="18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845"/>
    <w:bookmarkStart w:name="z1871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846"/>
    <w:bookmarkStart w:name="z1872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847"/>
    <w:bookmarkStart w:name="z1873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1848"/>
    <w:bookmarkStart w:name="z1874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49"/>
    <w:bookmarkStart w:name="z1875" w:id="1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850"/>
    <w:bookmarkStart w:name="z1876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1851"/>
    <w:bookmarkStart w:name="z1877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18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418</w:t>
            </w:r>
          </w:p>
        </w:tc>
      </w:tr>
    </w:tbl>
    <w:bookmarkStart w:name="z1879" w:id="18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Комитета фармации Министерства здравоохранения Республики Казахстан по городу Шымкенту"</w:t>
      </w:r>
    </w:p>
    <w:bookmarkEnd w:id="1853"/>
    <w:bookmarkStart w:name="z1880" w:id="18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54"/>
    <w:bookmarkStart w:name="z1881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фармации Министерства здравоохранения Республики Казахстан по городу Шымкенту" (далее -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руководство и реализацию в сферах обращения лекарственных средств и медицинских изделий, обеспечения лекарственными средствами и медицинскими изделиями, реализационных и контрольных, надзорных функций, в пределах компетенции.</w:t>
      </w:r>
    </w:p>
    <w:bookmarkEnd w:id="1855"/>
    <w:bookmarkStart w:name="z1882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856"/>
    <w:bookmarkStart w:name="z1883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вступает в гражданско-правовые отношения от собственного имени.</w:t>
      </w:r>
    </w:p>
    <w:bookmarkEnd w:id="1857"/>
    <w:bookmarkStart w:name="z1884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имеет право выступать стороной в гражданско-правовых отношениях от имени государства, если оно уполномочено на это в соответствии с законодательством.</w:t>
      </w:r>
    </w:p>
    <w:bookmarkEnd w:id="1858"/>
    <w:bookmarkStart w:name="z1885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859"/>
    <w:bookmarkStart w:name="z1886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860"/>
    <w:bookmarkStart w:name="z1887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160000, Республика Казахстан, город Шымкент, Аль-Фарабийский район, улица Мәделі қожа 1г.</w:t>
      </w:r>
    </w:p>
    <w:bookmarkEnd w:id="1861"/>
    <w:bookmarkStart w:name="z1888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862"/>
    <w:bookmarkStart w:name="z1889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Департамента.</w:t>
      </w:r>
    </w:p>
    <w:bookmarkEnd w:id="1863"/>
    <w:bookmarkStart w:name="z1890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из республиканского бюджета.</w:t>
      </w:r>
    </w:p>
    <w:bookmarkEnd w:id="1864"/>
    <w:bookmarkStart w:name="z1891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865"/>
    <w:bookmarkStart w:name="z1892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66"/>
    <w:bookmarkStart w:name="z1893" w:id="18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Департамента</w:t>
      </w:r>
    </w:p>
    <w:bookmarkEnd w:id="1867"/>
    <w:bookmarkStart w:name="z1894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868"/>
    <w:bookmarkStart w:name="z1895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реализационных, контрольных и надзорных функций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1869"/>
    <w:bookmarkStart w:name="z1896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компетенции качества оказания и доступности государственных услуг;</w:t>
      </w:r>
    </w:p>
    <w:bookmarkEnd w:id="1870"/>
    <w:bookmarkStart w:name="z1897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Департамент, в пределах своей компетенции.</w:t>
      </w:r>
    </w:p>
    <w:bookmarkEnd w:id="1871"/>
    <w:bookmarkStart w:name="z1898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1872"/>
    <w:bookmarkStart w:name="z1899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1873"/>
    <w:bookmarkStart w:name="z1900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1874"/>
    <w:bookmarkStart w:name="z1901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875"/>
    <w:bookmarkStart w:name="z1902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методологическую и консультативную помощь физическим и юридическим лицам в пределах компетенции;</w:t>
      </w:r>
    </w:p>
    <w:bookmarkEnd w:id="1876"/>
    <w:bookmarkStart w:name="z1903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информационно-разъяснительную работу по вопросам в сферах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здравоохранения, обеспечения лекарственными средствами и медицинскими изделиями;</w:t>
      </w:r>
    </w:p>
    <w:bookmarkEnd w:id="1877"/>
    <w:bookmarkStart w:name="z1904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и экспертные комиссии (рабочие группы) в пределах своей компетенции;</w:t>
      </w:r>
    </w:p>
    <w:bookmarkEnd w:id="1878"/>
    <w:bookmarkStart w:name="z1905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879"/>
    <w:bookmarkStart w:name="z1906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по вопросам обращения лекарственных средств и медицинских изделий, контрольных и надзорных функций в сфере обращения лекарственных средств и медицинских изделий;</w:t>
      </w:r>
    </w:p>
    <w:bookmarkEnd w:id="1880"/>
    <w:bookmarkStart w:name="z1907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к проведению проверок и экспертиз специалистов из других организаций, а также независимых экспертов и профильных специалистов в установленном законодательством порядке;</w:t>
      </w:r>
    </w:p>
    <w:bookmarkEnd w:id="1881"/>
    <w:bookmarkStart w:name="z1908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1882"/>
    <w:bookmarkStart w:name="z1909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разработке, а также вносить предложения по разработке документов системы государственного планирования по вопросам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1883"/>
    <w:bookmarkStart w:name="z1910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и рассматривать обращения, предложения, отклики, запросы, сообщения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884"/>
    <w:bookmarkStart w:name="z1911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принимать и рассматривать жалобы физических и юридических лиц по вопросам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"О государственных услугах";</w:t>
      </w:r>
    </w:p>
    <w:bookmarkEnd w:id="1885"/>
    <w:bookmarkStart w:name="z1912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и обязанности, предусмотренные действующим законодательством Республики Казахстан.</w:t>
      </w:r>
    </w:p>
    <w:bookmarkEnd w:id="1886"/>
    <w:bookmarkStart w:name="z1913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887"/>
    <w:bookmarkStart w:name="z1914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сферах контроля и надзора за обращением лекарственных средств и медицинских изделий, обеспечения лекарственными средствами и медицинскими изделиями;</w:t>
      </w:r>
    </w:p>
    <w:bookmarkEnd w:id="1888"/>
    <w:bookmarkStart w:name="z1915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889"/>
    <w:bookmarkStart w:name="z1916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сфере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1890"/>
    <w:bookmarkStart w:name="z1917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принимает меры оперативного реагирования в соответствии с законодательством;</w:t>
      </w:r>
    </w:p>
    <w:bookmarkEnd w:id="1891"/>
    <w:bookmarkStart w:name="z1918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обращения, предложения, отклики, запросы, сообщения физических и юридических лиц по вопросам, входящим в компетенцию Департамента;</w:t>
      </w:r>
    </w:p>
    <w:bookmarkEnd w:id="1892"/>
    <w:bookmarkStart w:name="z1919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в пределах своей компетенции государственные услуги в сферах обращения лекарственных средств и медицинских изделий, обеспечения лекарственными средствами и медицинскими изделиями;</w:t>
      </w:r>
    </w:p>
    <w:bookmarkEnd w:id="1893"/>
    <w:bookmarkStart w:name="z1920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разрешительный контроль;</w:t>
      </w:r>
    </w:p>
    <w:bookmarkEnd w:id="1894"/>
    <w:bookmarkStart w:name="z1921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видов фармацевтической деятельности, указанных в подпунктах 1), 2), 3), 4), 5) и 7) </w:t>
      </w:r>
      <w:r>
        <w:rPr>
          <w:rFonts w:ascii="Times New Roman"/>
          <w:b w:val="false"/>
          <w:i w:val="false"/>
          <w:color w:val="000000"/>
          <w:sz w:val="28"/>
        </w:rPr>
        <w:t>статьи 230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 (далее – Кодекс), а также видов деятельности, связанных с оборотом наркотических средств, психотропных веществ и прекурсоров в области здравоохранения;</w:t>
      </w:r>
    </w:p>
    <w:bookmarkEnd w:id="1895"/>
    <w:bookmarkStart w:name="z1922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общественными объединениями по вопросам государственного контроля и надзора в сфере обращения лекарственных средств и медицинских изделий;</w:t>
      </w:r>
    </w:p>
    <w:bookmarkEnd w:id="1896"/>
    <w:bookmarkStart w:name="z1923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разработке стандартов надлежащих фармацевтических практик;</w:t>
      </w:r>
    </w:p>
    <w:bookmarkEnd w:id="1897"/>
    <w:bookmarkStart w:name="z1924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прием уведомлений о начале или прекращении осуществления деятельности, указанной в подпунктах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898"/>
    <w:bookmarkStart w:name="z1925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фармацевтические инспекции;</w:t>
      </w:r>
    </w:p>
    <w:bookmarkEnd w:id="1899"/>
    <w:bookmarkStart w:name="z1926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государственную услугу по выдаче сертификата специалиста для допуска к фармацевтической практике;</w:t>
      </w:r>
    </w:p>
    <w:bookmarkEnd w:id="1900"/>
    <w:bookmarkStart w:name="z1927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за рекламой лекарственных средств и медицинских изделий;</w:t>
      </w:r>
    </w:p>
    <w:bookmarkEnd w:id="1901"/>
    <w:bookmarkStart w:name="z1928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заявки по объемам потребления организациями по производству лекарственных средств, медицинских изделий и государственными организациями здравоохранения этилового спирта для квотирования, отчеты об использовании этилового спирта;</w:t>
      </w:r>
    </w:p>
    <w:bookmarkEnd w:id="1902"/>
    <w:bookmarkStart w:name="z1929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bookmarkEnd w:id="1903"/>
    <w:bookmarkStart w:name="z1930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 и контроль за соблюдением предельных цен лекарственных средств по торговым наименованиям;</w:t>
      </w:r>
    </w:p>
    <w:bookmarkEnd w:id="1904"/>
    <w:bookmarkStart w:name="z1931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отбор образцов лекарственных средств и медицинских изделий для проведения экспертизы;</w:t>
      </w:r>
    </w:p>
    <w:bookmarkEnd w:id="1905"/>
    <w:bookmarkStart w:name="z1932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отбор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подхода;</w:t>
      </w:r>
    </w:p>
    <w:bookmarkEnd w:id="1906"/>
    <w:bookmarkStart w:name="z1933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расследования в сфере обращения лекарственных средств и медицинских изделий в соответствии с законодательством;</w:t>
      </w:r>
    </w:p>
    <w:bookmarkEnd w:id="1907"/>
    <w:bookmarkStart w:name="z1934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изъятие из обращения лекарственных средств и медицинских изделий в соответствии с законодательством Республики Казахстан;</w:t>
      </w:r>
    </w:p>
    <w:bookmarkEnd w:id="1908"/>
    <w:bookmarkStart w:name="z1935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запрещает и (или) приостанавливает ввоз, производство, изготовление, хранение, применение и реализацию на территории Республики Казахстан лекарственных средств и медицинских изделий, пришедших в негодность, с истекшим сроком годности, фальсифицированных, контрафактных лекарственных средств и медицинских изделий и других, не соответствующих требованиям законодательства Республики Казахстан в области здравоохранения;</w:t>
      </w:r>
    </w:p>
    <w:bookmarkEnd w:id="1909"/>
    <w:bookmarkStart w:name="z1936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приостанавливает деятельность или отдельных видов деятельности индивидуального предпринимателя или юридического лица в соответствии с законами Республики Казахстан;</w:t>
      </w:r>
    </w:p>
    <w:bookmarkEnd w:id="1910"/>
    <w:bookmarkStart w:name="z1937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мониторинг использования лекарственных средств и медицинских изделий в рамках гарантированного объема бесплатной медицинской помощи и системы обязательного социального медицинского страхования, в том числе в сфере обращения наркотических средств, психотропных веществ и прекурсоров, оборота спирта этилового безакцизного;</w:t>
      </w:r>
    </w:p>
    <w:bookmarkEnd w:id="1911"/>
    <w:bookmarkStart w:name="z1938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координирует оказание государственной услуги "Предоставление лекарственных средств, специализированных лечебных продуктов, изделий медицинского назначения отдельным категориям граждан";</w:t>
      </w:r>
    </w:p>
    <w:bookmarkEnd w:id="1912"/>
    <w:bookmarkStart w:name="z1939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мониторинг за эффективным использованием медицинскими изделиями, требующими сервисного обслуживания, в организациях здравоохранения;</w:t>
      </w:r>
    </w:p>
    <w:bookmarkEnd w:id="1913"/>
    <w:bookmarkStart w:name="z1940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координирует деятельность организаций здравоохранения по вопросам контроля и надзора в сфере обращения лекарственных средств и медицинских изделий;</w:t>
      </w:r>
    </w:p>
    <w:bookmarkEnd w:id="1914"/>
    <w:bookmarkStart w:name="z1941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выдает подтверждение целевого назначения товаров в пределах своей компетенции;</w:t>
      </w:r>
    </w:p>
    <w:bookmarkEnd w:id="1915"/>
    <w:bookmarkStart w:name="z1942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выдачу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изделий;</w:t>
      </w:r>
    </w:p>
    <w:bookmarkEnd w:id="1916"/>
    <w:bookmarkStart w:name="z1943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иные функции, предусмотренные законодательством Республики Казахстан.</w:t>
      </w:r>
    </w:p>
    <w:bookmarkEnd w:id="1917"/>
    <w:bookmarkStart w:name="z1944" w:id="19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</w:t>
      </w:r>
    </w:p>
    <w:bookmarkEnd w:id="1918"/>
    <w:bookmarkStart w:name="z1945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919"/>
    <w:bookmarkStart w:name="z1946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920"/>
    <w:bookmarkStart w:name="z1947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Департамента:</w:t>
      </w:r>
    </w:p>
    <w:bookmarkEnd w:id="1921"/>
    <w:bookmarkStart w:name="z1948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на должности и освобождает от должностей работников Департамента;</w:t>
      </w:r>
    </w:p>
    <w:bookmarkEnd w:id="1922"/>
    <w:bookmarkStart w:name="z1949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дисциплинарных взысканий на работников Департамента;</w:t>
      </w:r>
    </w:p>
    <w:bookmarkEnd w:id="1923"/>
    <w:bookmarkStart w:name="z1950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работников Департамента;</w:t>
      </w:r>
    </w:p>
    <w:bookmarkEnd w:id="1924"/>
    <w:bookmarkStart w:name="z1951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Департамента;</w:t>
      </w:r>
    </w:p>
    <w:bookmarkEnd w:id="1925"/>
    <w:bookmarkStart w:name="z1952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 Департамента;</w:t>
      </w:r>
    </w:p>
    <w:bookmarkEnd w:id="1926"/>
    <w:bookmarkStart w:name="z1953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во всех государственных органах и иных организациях в соответствии с законодательством;</w:t>
      </w:r>
    </w:p>
    <w:bookmarkEnd w:id="1927"/>
    <w:bookmarkStart w:name="z1954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коррупции;</w:t>
      </w:r>
    </w:p>
    <w:bookmarkEnd w:id="1928"/>
    <w:bookmarkStart w:name="z1955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</w:p>
    <w:bookmarkEnd w:id="1929"/>
    <w:bookmarkStart w:name="z1956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930"/>
    <w:bookmarkStart w:name="z1957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931"/>
    <w:bookmarkStart w:name="z1958" w:id="19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932"/>
    <w:bookmarkStart w:name="z1959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933"/>
    <w:bookmarkStart w:name="z1960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934"/>
    <w:bookmarkStart w:name="z1961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1935"/>
    <w:bookmarkStart w:name="z1962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36"/>
    <w:bookmarkStart w:name="z1963" w:id="19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937"/>
    <w:bookmarkStart w:name="z1964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Департамента осуществляются в соответствии с законодательством Республики Казахстан.</w:t>
      </w:r>
    </w:p>
    <w:bookmarkEnd w:id="1938"/>
    <w:bookmarkStart w:name="z1965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19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2026 года № 418</w:t>
            </w:r>
          </w:p>
        </w:tc>
      </w:tr>
    </w:tbl>
    <w:bookmarkStart w:name="z1967" w:id="19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Министра здравоохранения Республики Казахстан, подлежащих утрате:</w:t>
      </w:r>
    </w:p>
    <w:bookmarkEnd w:id="1940"/>
    <w:bookmarkStart w:name="z1968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сентября 2024 года № 653 "О внесении изменений в приказ Министра здравоохранения Республики Казахстан от 8 октября 2020 года № 645 "Об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подразделений";</w:t>
      </w:r>
    </w:p>
    <w:bookmarkEnd w:id="1941"/>
    <w:bookmarkStart w:name="z1969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июля 2022 года № 590 "О внесении изменений и дополнений в приказ Министра здравоохранения Республики Казахстан от 8 октября 2020 года № 645 "Об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подразделений";</w:t>
      </w:r>
    </w:p>
    <w:bookmarkEnd w:id="1942"/>
    <w:bookmarkStart w:name="z1970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ноября 2022 года № 989 "О внесении изменений в приказ Министра здравоохранения Республики Казахстан от 8 октября 2020 года № 645 "Об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подразделений";</w:t>
      </w:r>
    </w:p>
    <w:bookmarkEnd w:id="1943"/>
    <w:bookmarkStart w:name="z1971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сентября 2025 года № 88 "О внесении изменений и дополнений в приказ Министра здравоохранения Республики Казахстан от 8 октября 2020 года № 645 "Об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подразделений";</w:t>
      </w:r>
    </w:p>
    <w:bookmarkEnd w:id="1944"/>
    <w:bookmarkStart w:name="z1972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мая 2023 года № 254 "О внесении изменений и дополнений в приказ Министра здравоохранения Республики Казахстан от 8 октября 2020 года № 645 "Об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подразделений";</w:t>
      </w:r>
    </w:p>
    <w:bookmarkEnd w:id="1945"/>
    <w:bookmarkStart w:name="z1973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сентября 2022 года № 849 "О внесении изменений и дополнений в приказ Министра здравоохранения Республики Казахстан от 8 октября 2020 года № 645 "Об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подразделений";</w:t>
      </w:r>
    </w:p>
    <w:bookmarkEnd w:id="1946"/>
    <w:bookmarkStart w:name="z1974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645 "Об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подразделений.</w:t>
      </w:r>
    </w:p>
    <w:bookmarkEnd w:id="19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