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2ba7d" w14:textId="b62ba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Министра здравоохранения Республики Казахстан от 8 октября 2020 года № 644 "Об утверждении положений республиканского государственного учреждения "Комитет санитарно-эпидемиологического контроля Министерства здравоохранения Республики Казахстан" и его территориальных подразделений"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19 мая 2026 года № 53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8 октября 2020 года № 644 "Об утверждении положений республиканского государственного учреждения "Комитет санитарно-эпидемиологического контроля Министерства здравоохранения Республики Казахстан" и его территориальных подразделений" следующие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"Комитет санитарно-эпидемиологического контроля Министерства здравоохранения Республики Казахстан",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разработка форм полугодового списка субъектов (объектов) особого контроля и надзора, актов о назначении, продлении сроков, результатах проверки субъектов (объектов) особого контроля и надзора, решения Главного государственного санитарного врача Республики Казахстан о проведении мониторинга, акта о результатах мониторинга, предписания об устранении выявленных нарушений;";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13-1) следующего содержания: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"13-1) разработка правил формирования реестра эпидемически значимых субъектов (объектов) в сфере санитарно-эпидемиологического благополучия населения и его формы;".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санитарно-эпидемиологического контроля Министерства здравоохранения Республики Казахстан в порядке, установленном законодательством Республики Казахстан, обеспечить: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принятия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здравоохранения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Мұратов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