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ed6c3" w14:textId="aaed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20 августа 2021 года № ҚР ДСМ-88 "Об определении перечня лекарственных средств и медицинских изделий, закупаемых у единого дистрибьютора"</w:t>
      </w:r>
    </w:p>
    <w:p>
      <w:pPr>
        <w:spacing w:after="0"/>
        <w:ind w:left="0"/>
        <w:jc w:val="both"/>
      </w:pPr>
      <w:r>
        <w:rPr>
          <w:rFonts w:ascii="Times New Roman"/>
          <w:b w:val="false"/>
          <w:i w:val="false"/>
          <w:color w:val="000000"/>
          <w:sz w:val="28"/>
        </w:rPr>
        <w:t>Приказ Министра здравоохранения Республики Казахстан от 24 февраля 2026 года № 18</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20 августа 2021 года № ҚР ДСМ-88 "Об определении перечня лекарственных средств и медицинских изделий, закупаемых у единого дистрибьютора" (зарегистрирован в Реестре государственной регистрации нормативных правовых актов под № 24078)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лекарственных средств, закупаемых у единого дистрибьютора, утвержденном </w:t>
      </w:r>
      <w:r>
        <w:rPr>
          <w:rFonts w:ascii="Times New Roman"/>
          <w:b w:val="false"/>
          <w:i w:val="false"/>
          <w:color w:val="000000"/>
          <w:sz w:val="28"/>
        </w:rPr>
        <w:t>приложением 1</w:t>
      </w:r>
      <w:r>
        <w:rPr>
          <w:rFonts w:ascii="Times New Roman"/>
          <w:b w:val="false"/>
          <w:i w:val="false"/>
          <w:color w:val="000000"/>
          <w:sz w:val="28"/>
        </w:rPr>
        <w:t xml:space="preserve"> к указанному приказу:</w:t>
      </w:r>
    </w:p>
    <w:bookmarkEnd w:id="2"/>
    <w:bookmarkStart w:name="z7" w:id="3"/>
    <w:p>
      <w:pPr>
        <w:spacing w:after="0"/>
        <w:ind w:left="0"/>
        <w:jc w:val="both"/>
      </w:pPr>
      <w:r>
        <w:rPr>
          <w:rFonts w:ascii="Times New Roman"/>
          <w:b w:val="false"/>
          <w:i w:val="false"/>
          <w:color w:val="000000"/>
          <w:sz w:val="28"/>
        </w:rPr>
        <w:t>
      строку, порядковый номер 28, исключить;</w:t>
      </w:r>
    </w:p>
    <w:bookmarkEnd w:id="3"/>
    <w:bookmarkStart w:name="z8" w:id="4"/>
    <w:p>
      <w:pPr>
        <w:spacing w:after="0"/>
        <w:ind w:left="0"/>
        <w:jc w:val="both"/>
      </w:pPr>
      <w:r>
        <w:rPr>
          <w:rFonts w:ascii="Times New Roman"/>
          <w:b w:val="false"/>
          <w:i w:val="false"/>
          <w:color w:val="000000"/>
          <w:sz w:val="28"/>
        </w:rPr>
        <w:t>
      строку, порядковый номер 96, изложить в следующей редакции:</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инъекции 5%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xml:space="preserve">
      строки, порядковые номера 99 и 100, изложить в следующей редакции: </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Агалсидаза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 мг/мл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Агалсидаза бета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концентрата для приготовления раствора для инфузий 35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bl>
    <w:bookmarkStart w:name="z13" w:id="9"/>
    <w:p>
      <w:pPr>
        <w:spacing w:after="0"/>
        <w:ind w:left="0"/>
        <w:jc w:val="both"/>
      </w:pP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xml:space="preserve">
      строки, порядковые номера 109, 110 и 111, изложить в следующей редакции: </w:t>
      </w:r>
    </w:p>
    <w:bookmarkEnd w:id="10"/>
    <w:bookmarkStart w:name="z15"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шприцах 4000 анти-Ха МЕ/0,4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шприцах 6000 анти-Ха МЕ/0,6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шприцах 8000 анти-Ха МЕ/0,8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bl>
    <w:bookmarkStart w:name="z16" w:id="12"/>
    <w:p>
      <w:pPr>
        <w:spacing w:after="0"/>
        <w:ind w:left="0"/>
        <w:jc w:val="both"/>
      </w:pPr>
      <w:r>
        <w:rPr>
          <w:rFonts w:ascii="Times New Roman"/>
          <w:b w:val="false"/>
          <w:i w:val="false"/>
          <w:color w:val="000000"/>
          <w:sz w:val="28"/>
        </w:rPr>
        <w:t>
      ";</w:t>
      </w:r>
    </w:p>
    <w:bookmarkEnd w:id="12"/>
    <w:bookmarkStart w:name="z17" w:id="13"/>
    <w:p>
      <w:pPr>
        <w:spacing w:after="0"/>
        <w:ind w:left="0"/>
        <w:jc w:val="both"/>
      </w:pPr>
      <w:r>
        <w:rPr>
          <w:rFonts w:ascii="Times New Roman"/>
          <w:b w:val="false"/>
          <w:i w:val="false"/>
          <w:color w:val="000000"/>
          <w:sz w:val="28"/>
        </w:rPr>
        <w:t>
      строки, порядковые номера 139 и 162, исключить;</w:t>
      </w:r>
    </w:p>
    <w:bookmarkEnd w:id="13"/>
    <w:bookmarkStart w:name="z18" w:id="14"/>
    <w:p>
      <w:pPr>
        <w:spacing w:after="0"/>
        <w:ind w:left="0"/>
        <w:jc w:val="both"/>
      </w:pPr>
      <w:r>
        <w:rPr>
          <w:rFonts w:ascii="Times New Roman"/>
          <w:b w:val="false"/>
          <w:i w:val="false"/>
          <w:color w:val="000000"/>
          <w:sz w:val="28"/>
        </w:rPr>
        <w:t xml:space="preserve">
      строки, порядковые номера 185 и 186, изложить в следующей редакции: </w:t>
      </w:r>
    </w:p>
    <w:bookmarkEnd w:id="14"/>
    <w:bookmarkStart w:name="z19"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препараты для парентерального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содержащая смесь оливкового и соевого масел в соотношении 80:20, раствор аминокислот с электролитами, раствор декстрозы, с общей калорийностью 1800 ккал 1 500 мл трехсекционный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препараты для парентерального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содержащая смесь оливкового и соевого масел в соотношении 80:20, раствор аминокислот с электролитами, раствор декстрозы, с общей калорийностью 910 ккал 1 500 мл трехсекционный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bl>
    <w:bookmarkStart w:name="z20" w:id="16"/>
    <w:p>
      <w:pPr>
        <w:spacing w:after="0"/>
        <w:ind w:left="0"/>
        <w:jc w:val="both"/>
      </w:pPr>
      <w:r>
        <w:rPr>
          <w:rFonts w:ascii="Times New Roman"/>
          <w:b w:val="false"/>
          <w:i w:val="false"/>
          <w:color w:val="000000"/>
          <w:sz w:val="28"/>
        </w:rPr>
        <w:t>
      ";</w:t>
      </w:r>
    </w:p>
    <w:bookmarkEnd w:id="16"/>
    <w:bookmarkStart w:name="z21" w:id="17"/>
    <w:p>
      <w:pPr>
        <w:spacing w:after="0"/>
        <w:ind w:left="0"/>
        <w:jc w:val="both"/>
      </w:pPr>
      <w:r>
        <w:rPr>
          <w:rFonts w:ascii="Times New Roman"/>
          <w:b w:val="false"/>
          <w:i w:val="false"/>
          <w:color w:val="000000"/>
          <w:sz w:val="28"/>
        </w:rPr>
        <w:t>
      строку, порядковый номер 216, исключить;</w:t>
      </w:r>
    </w:p>
    <w:bookmarkEnd w:id="17"/>
    <w:bookmarkStart w:name="z22" w:id="18"/>
    <w:p>
      <w:pPr>
        <w:spacing w:after="0"/>
        <w:ind w:left="0"/>
        <w:jc w:val="both"/>
      </w:pPr>
      <w:r>
        <w:rPr>
          <w:rFonts w:ascii="Times New Roman"/>
          <w:b w:val="false"/>
          <w:i w:val="false"/>
          <w:color w:val="000000"/>
          <w:sz w:val="28"/>
        </w:rPr>
        <w:t xml:space="preserve">
      строку, порядковый номер 249, изложить в следующей редакции: </w:t>
      </w:r>
    </w:p>
    <w:bookmarkEnd w:id="18"/>
    <w:bookmarkStart w:name="z23"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1,25 мг/мл,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bl>
    <w:bookmarkStart w:name="z24" w:id="20"/>
    <w:p>
      <w:pPr>
        <w:spacing w:after="0"/>
        <w:ind w:left="0"/>
        <w:jc w:val="both"/>
      </w:pPr>
      <w:r>
        <w:rPr>
          <w:rFonts w:ascii="Times New Roman"/>
          <w:b w:val="false"/>
          <w:i w:val="false"/>
          <w:color w:val="000000"/>
          <w:sz w:val="28"/>
        </w:rPr>
        <w:t>
      ";</w:t>
      </w:r>
    </w:p>
    <w:bookmarkEnd w:id="20"/>
    <w:bookmarkStart w:name="z25" w:id="21"/>
    <w:p>
      <w:pPr>
        <w:spacing w:after="0"/>
        <w:ind w:left="0"/>
        <w:jc w:val="both"/>
      </w:pPr>
      <w:r>
        <w:rPr>
          <w:rFonts w:ascii="Times New Roman"/>
          <w:b w:val="false"/>
          <w:i w:val="false"/>
          <w:color w:val="000000"/>
          <w:sz w:val="28"/>
        </w:rPr>
        <w:t>
      строку, порядковый номер 280, исключить;</w:t>
      </w:r>
    </w:p>
    <w:bookmarkEnd w:id="21"/>
    <w:bookmarkStart w:name="z26" w:id="22"/>
    <w:p>
      <w:pPr>
        <w:spacing w:after="0"/>
        <w:ind w:left="0"/>
        <w:jc w:val="both"/>
      </w:pPr>
      <w:r>
        <w:rPr>
          <w:rFonts w:ascii="Times New Roman"/>
          <w:b w:val="false"/>
          <w:i w:val="false"/>
          <w:color w:val="000000"/>
          <w:sz w:val="28"/>
        </w:rPr>
        <w:t xml:space="preserve">
      строки, порядковые номера 294 и 295, изложить в следующей редакции: </w:t>
      </w:r>
    </w:p>
    <w:bookmarkEnd w:id="22"/>
    <w:bookmarkStart w:name="z27"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0,05% 15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0,1% 30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bl>
    <w:bookmarkStart w:name="z28" w:id="24"/>
    <w:p>
      <w:pPr>
        <w:spacing w:after="0"/>
        <w:ind w:left="0"/>
        <w:jc w:val="both"/>
      </w:pPr>
      <w:r>
        <w:rPr>
          <w:rFonts w:ascii="Times New Roman"/>
          <w:b w:val="false"/>
          <w:i w:val="false"/>
          <w:color w:val="000000"/>
          <w:sz w:val="28"/>
        </w:rPr>
        <w:t>
      ";</w:t>
      </w:r>
    </w:p>
    <w:bookmarkEnd w:id="24"/>
    <w:bookmarkStart w:name="z29" w:id="25"/>
    <w:p>
      <w:pPr>
        <w:spacing w:after="0"/>
        <w:ind w:left="0"/>
        <w:jc w:val="both"/>
      </w:pPr>
      <w:r>
        <w:rPr>
          <w:rFonts w:ascii="Times New Roman"/>
          <w:b w:val="false"/>
          <w:i w:val="false"/>
          <w:color w:val="000000"/>
          <w:sz w:val="28"/>
        </w:rPr>
        <w:t xml:space="preserve">
      строку, порядковый номер 306, изложить в следующей редакции: </w:t>
      </w:r>
    </w:p>
    <w:bookmarkEnd w:id="25"/>
    <w:bookmarkStart w:name="z30"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G02AD06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Мизопростол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bookmarkStart w:name="z31" w:id="27"/>
    <w:p>
      <w:pPr>
        <w:spacing w:after="0"/>
        <w:ind w:left="0"/>
        <w:jc w:val="both"/>
      </w:pPr>
      <w:r>
        <w:rPr>
          <w:rFonts w:ascii="Times New Roman"/>
          <w:b w:val="false"/>
          <w:i w:val="false"/>
          <w:color w:val="000000"/>
          <w:sz w:val="28"/>
        </w:rPr>
        <w:t>
      ";</w:t>
      </w:r>
    </w:p>
    <w:bookmarkEnd w:id="27"/>
    <w:bookmarkStart w:name="z32" w:id="28"/>
    <w:p>
      <w:pPr>
        <w:spacing w:after="0"/>
        <w:ind w:left="0"/>
        <w:jc w:val="both"/>
      </w:pPr>
      <w:r>
        <w:rPr>
          <w:rFonts w:ascii="Times New Roman"/>
          <w:b w:val="false"/>
          <w:i w:val="false"/>
          <w:color w:val="000000"/>
          <w:sz w:val="28"/>
        </w:rPr>
        <w:t>
      строку, порядковый номер 314, исключить;</w:t>
      </w:r>
    </w:p>
    <w:bookmarkEnd w:id="28"/>
    <w:bookmarkStart w:name="z33" w:id="29"/>
    <w:p>
      <w:pPr>
        <w:spacing w:after="0"/>
        <w:ind w:left="0"/>
        <w:jc w:val="both"/>
      </w:pPr>
      <w:r>
        <w:rPr>
          <w:rFonts w:ascii="Times New Roman"/>
          <w:b w:val="false"/>
          <w:i w:val="false"/>
          <w:color w:val="000000"/>
          <w:sz w:val="28"/>
        </w:rPr>
        <w:t xml:space="preserve">
      строку, порядковый номер 330, изложить в следующей редакции: </w:t>
      </w:r>
    </w:p>
    <w:bookmarkEnd w:id="29"/>
    <w:bookmarkStart w:name="z34"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микросферы/лиофилизат/порошок для приготовления суспензий для инъекций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bl>
    <w:bookmarkStart w:name="z35" w:id="31"/>
    <w:p>
      <w:pPr>
        <w:spacing w:after="0"/>
        <w:ind w:left="0"/>
        <w:jc w:val="both"/>
      </w:pPr>
      <w:r>
        <w:rPr>
          <w:rFonts w:ascii="Times New Roman"/>
          <w:b w:val="false"/>
          <w:i w:val="false"/>
          <w:color w:val="000000"/>
          <w:sz w:val="28"/>
        </w:rPr>
        <w:t>
      ";</w:t>
      </w:r>
    </w:p>
    <w:bookmarkEnd w:id="31"/>
    <w:bookmarkStart w:name="z36" w:id="32"/>
    <w:p>
      <w:pPr>
        <w:spacing w:after="0"/>
        <w:ind w:left="0"/>
        <w:jc w:val="both"/>
      </w:pPr>
      <w:r>
        <w:rPr>
          <w:rFonts w:ascii="Times New Roman"/>
          <w:b w:val="false"/>
          <w:i w:val="false"/>
          <w:color w:val="000000"/>
          <w:sz w:val="28"/>
        </w:rPr>
        <w:t>
      строки, порядковые номера 343, 358, 399 и 411, исключить;</w:t>
      </w:r>
    </w:p>
    <w:bookmarkEnd w:id="32"/>
    <w:bookmarkStart w:name="z37" w:id="33"/>
    <w:p>
      <w:pPr>
        <w:spacing w:after="0"/>
        <w:ind w:left="0"/>
        <w:jc w:val="both"/>
      </w:pPr>
      <w:r>
        <w:rPr>
          <w:rFonts w:ascii="Times New Roman"/>
          <w:b w:val="false"/>
          <w:i w:val="false"/>
          <w:color w:val="000000"/>
          <w:sz w:val="28"/>
        </w:rPr>
        <w:t xml:space="preserve">
      строку, порядковый номер 431, изложить в следующей редакции: </w:t>
      </w:r>
    </w:p>
    <w:bookmarkEnd w:id="33"/>
    <w:bookmarkStart w:name="z38"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Колистин (Колистиметат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или инфузий 1 000 000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bl>
    <w:bookmarkStart w:name="z39" w:id="35"/>
    <w:p>
      <w:pPr>
        <w:spacing w:after="0"/>
        <w:ind w:left="0"/>
        <w:jc w:val="both"/>
      </w:pPr>
      <w:r>
        <w:rPr>
          <w:rFonts w:ascii="Times New Roman"/>
          <w:b w:val="false"/>
          <w:i w:val="false"/>
          <w:color w:val="000000"/>
          <w:sz w:val="28"/>
        </w:rPr>
        <w:t>
      ";</w:t>
      </w:r>
    </w:p>
    <w:bookmarkEnd w:id="35"/>
    <w:bookmarkStart w:name="z40" w:id="36"/>
    <w:p>
      <w:pPr>
        <w:spacing w:after="0"/>
        <w:ind w:left="0"/>
        <w:jc w:val="both"/>
      </w:pPr>
      <w:r>
        <w:rPr>
          <w:rFonts w:ascii="Times New Roman"/>
          <w:b w:val="false"/>
          <w:i w:val="false"/>
          <w:color w:val="000000"/>
          <w:sz w:val="28"/>
        </w:rPr>
        <w:t>
      строку, порядковый номер 432, исключить;</w:t>
      </w:r>
    </w:p>
    <w:bookmarkEnd w:id="36"/>
    <w:bookmarkStart w:name="z41" w:id="37"/>
    <w:p>
      <w:pPr>
        <w:spacing w:after="0"/>
        <w:ind w:left="0"/>
        <w:jc w:val="both"/>
      </w:pPr>
      <w:r>
        <w:rPr>
          <w:rFonts w:ascii="Times New Roman"/>
          <w:b w:val="false"/>
          <w:i w:val="false"/>
          <w:color w:val="000000"/>
          <w:sz w:val="28"/>
        </w:rPr>
        <w:t xml:space="preserve">
      строку, порядковый номер 466, изложить в следующей редакции: </w:t>
      </w:r>
    </w:p>
    <w:bookmarkEnd w:id="37"/>
    <w:bookmarkStart w:name="z42"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r>
    </w:tbl>
    <w:bookmarkStart w:name="z43" w:id="39"/>
    <w:p>
      <w:pPr>
        <w:spacing w:after="0"/>
        <w:ind w:left="0"/>
        <w:jc w:val="both"/>
      </w:pPr>
      <w:r>
        <w:rPr>
          <w:rFonts w:ascii="Times New Roman"/>
          <w:b w:val="false"/>
          <w:i w:val="false"/>
          <w:color w:val="000000"/>
          <w:sz w:val="28"/>
        </w:rPr>
        <w:t>
      ";</w:t>
      </w:r>
    </w:p>
    <w:bookmarkEnd w:id="39"/>
    <w:bookmarkStart w:name="z44" w:id="40"/>
    <w:p>
      <w:pPr>
        <w:spacing w:after="0"/>
        <w:ind w:left="0"/>
        <w:jc w:val="both"/>
      </w:pPr>
      <w:r>
        <w:rPr>
          <w:rFonts w:ascii="Times New Roman"/>
          <w:b w:val="false"/>
          <w:i w:val="false"/>
          <w:color w:val="000000"/>
          <w:sz w:val="28"/>
        </w:rPr>
        <w:t xml:space="preserve">
      строку, порядковый номер 484, изложить в следующей редакции: </w:t>
      </w:r>
    </w:p>
    <w:bookmarkEnd w:id="40"/>
    <w:bookmarkStart w:name="z45"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дизопроксил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bookmarkStart w:name="z46" w:id="42"/>
    <w:p>
      <w:pPr>
        <w:spacing w:after="0"/>
        <w:ind w:left="0"/>
        <w:jc w:val="both"/>
      </w:pPr>
      <w:r>
        <w:rPr>
          <w:rFonts w:ascii="Times New Roman"/>
          <w:b w:val="false"/>
          <w:i w:val="false"/>
          <w:color w:val="000000"/>
          <w:sz w:val="28"/>
        </w:rPr>
        <w:t>
      ";</w:t>
      </w:r>
    </w:p>
    <w:bookmarkEnd w:id="42"/>
    <w:bookmarkStart w:name="z47" w:id="43"/>
    <w:p>
      <w:pPr>
        <w:spacing w:after="0"/>
        <w:ind w:left="0"/>
        <w:jc w:val="both"/>
      </w:pPr>
      <w:r>
        <w:rPr>
          <w:rFonts w:ascii="Times New Roman"/>
          <w:b w:val="false"/>
          <w:i w:val="false"/>
          <w:color w:val="000000"/>
          <w:sz w:val="28"/>
        </w:rPr>
        <w:t>
      строки, порядковые номера 511, 514 , 515 и 516, исключить;</w:t>
      </w:r>
    </w:p>
    <w:bookmarkEnd w:id="43"/>
    <w:bookmarkStart w:name="z48" w:id="44"/>
    <w:p>
      <w:pPr>
        <w:spacing w:after="0"/>
        <w:ind w:left="0"/>
        <w:jc w:val="both"/>
      </w:pPr>
      <w:r>
        <w:rPr>
          <w:rFonts w:ascii="Times New Roman"/>
          <w:b w:val="false"/>
          <w:i w:val="false"/>
          <w:color w:val="000000"/>
          <w:sz w:val="28"/>
        </w:rPr>
        <w:t xml:space="preserve">
      строку, порядковый номер 530, изложить в следующей редакции: </w:t>
      </w:r>
    </w:p>
    <w:bookmarkEnd w:id="44"/>
    <w:bookmarkStart w:name="z49"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bookmarkStart w:name="z50" w:id="46"/>
    <w:p>
      <w:pPr>
        <w:spacing w:after="0"/>
        <w:ind w:left="0"/>
        <w:jc w:val="both"/>
      </w:pPr>
      <w:r>
        <w:rPr>
          <w:rFonts w:ascii="Times New Roman"/>
          <w:b w:val="false"/>
          <w:i w:val="false"/>
          <w:color w:val="000000"/>
          <w:sz w:val="28"/>
        </w:rPr>
        <w:t>
      ";</w:t>
      </w:r>
    </w:p>
    <w:bookmarkEnd w:id="46"/>
    <w:bookmarkStart w:name="z51" w:id="47"/>
    <w:p>
      <w:pPr>
        <w:spacing w:after="0"/>
        <w:ind w:left="0"/>
        <w:jc w:val="both"/>
      </w:pPr>
      <w:r>
        <w:rPr>
          <w:rFonts w:ascii="Times New Roman"/>
          <w:b w:val="false"/>
          <w:i w:val="false"/>
          <w:color w:val="000000"/>
          <w:sz w:val="28"/>
        </w:rPr>
        <w:t xml:space="preserve">
      строки, порядковые номера 532 и 533, изложить в следующей редакции: </w:t>
      </w:r>
    </w:p>
    <w:bookmarkEnd w:id="47"/>
    <w:bookmarkStart w:name="z52"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 (дети, состоящие на диспансерном учете, принимают лекарственные препараты одного производителя по достижении 18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bookmarkStart w:name="z53" w:id="49"/>
    <w:p>
      <w:pPr>
        <w:spacing w:after="0"/>
        <w:ind w:left="0"/>
        <w:jc w:val="both"/>
      </w:pPr>
      <w:r>
        <w:rPr>
          <w:rFonts w:ascii="Times New Roman"/>
          <w:b w:val="false"/>
          <w:i w:val="false"/>
          <w:color w:val="000000"/>
          <w:sz w:val="28"/>
        </w:rPr>
        <w:t>
      ";</w:t>
      </w:r>
    </w:p>
    <w:bookmarkEnd w:id="49"/>
    <w:bookmarkStart w:name="z54" w:id="50"/>
    <w:p>
      <w:pPr>
        <w:spacing w:after="0"/>
        <w:ind w:left="0"/>
        <w:jc w:val="both"/>
      </w:pPr>
      <w:r>
        <w:rPr>
          <w:rFonts w:ascii="Times New Roman"/>
          <w:b w:val="false"/>
          <w:i w:val="false"/>
          <w:color w:val="000000"/>
          <w:sz w:val="28"/>
        </w:rPr>
        <w:t>
      строки, порядковые номера 535, 536, 537, 538 и 539, изложить в следующей редакции:</w:t>
      </w:r>
    </w:p>
    <w:bookmarkEnd w:id="50"/>
    <w:bookmarkStart w:name="z55"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 (дети, состоящие на диспансерном учете, принимают лекарственные препараты одного производителя по достижении 18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 (дети, состоящие на диспансерном учете, принимают лекарственные препараты одного производителя по достижении 18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bookmarkStart w:name="z56" w:id="52"/>
    <w:p>
      <w:pPr>
        <w:spacing w:after="0"/>
        <w:ind w:left="0"/>
        <w:jc w:val="both"/>
      </w:pPr>
      <w:r>
        <w:rPr>
          <w:rFonts w:ascii="Times New Roman"/>
          <w:b w:val="false"/>
          <w:i w:val="false"/>
          <w:color w:val="000000"/>
          <w:sz w:val="28"/>
        </w:rPr>
        <w:t>
      ";</w:t>
      </w:r>
    </w:p>
    <w:bookmarkEnd w:id="52"/>
    <w:bookmarkStart w:name="z57" w:id="53"/>
    <w:p>
      <w:pPr>
        <w:spacing w:after="0"/>
        <w:ind w:left="0"/>
        <w:jc w:val="both"/>
      </w:pPr>
      <w:r>
        <w:rPr>
          <w:rFonts w:ascii="Times New Roman"/>
          <w:b w:val="false"/>
          <w:i w:val="false"/>
          <w:color w:val="000000"/>
          <w:sz w:val="28"/>
        </w:rPr>
        <w:t>
      строки, порядковые номера 540 и 541, исключить;</w:t>
      </w:r>
    </w:p>
    <w:bookmarkEnd w:id="53"/>
    <w:bookmarkStart w:name="z58" w:id="54"/>
    <w:p>
      <w:pPr>
        <w:spacing w:after="0"/>
        <w:ind w:left="0"/>
        <w:jc w:val="both"/>
      </w:pPr>
      <w:r>
        <w:rPr>
          <w:rFonts w:ascii="Times New Roman"/>
          <w:b w:val="false"/>
          <w:i w:val="false"/>
          <w:color w:val="000000"/>
          <w:sz w:val="28"/>
        </w:rPr>
        <w:t xml:space="preserve">
      строку, порядковый номер 542, изложить в следующей редакции: </w:t>
      </w:r>
    </w:p>
    <w:bookmarkEnd w:id="54"/>
    <w:bookmarkStart w:name="z59"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J06AA06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Сыворотка против бешенства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или слабо опалесцирующая жидкость бесцветной или слабо желтой окраски. Форма выпуска – ампулы или флаконы по 5 или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bl>
    <w:bookmarkStart w:name="z60" w:id="56"/>
    <w:p>
      <w:pPr>
        <w:spacing w:after="0"/>
        <w:ind w:left="0"/>
        <w:jc w:val="both"/>
      </w:pPr>
      <w:r>
        <w:rPr>
          <w:rFonts w:ascii="Times New Roman"/>
          <w:b w:val="false"/>
          <w:i w:val="false"/>
          <w:color w:val="000000"/>
          <w:sz w:val="28"/>
        </w:rPr>
        <w:t>
      ";</w:t>
      </w:r>
    </w:p>
    <w:bookmarkEnd w:id="56"/>
    <w:bookmarkStart w:name="z61" w:id="57"/>
    <w:p>
      <w:pPr>
        <w:spacing w:after="0"/>
        <w:ind w:left="0"/>
        <w:jc w:val="both"/>
      </w:pPr>
      <w:r>
        <w:rPr>
          <w:rFonts w:ascii="Times New Roman"/>
          <w:b w:val="false"/>
          <w:i w:val="false"/>
          <w:color w:val="000000"/>
          <w:sz w:val="28"/>
        </w:rPr>
        <w:t xml:space="preserve">
      строку, порядковый номер 547, изложить в следующей редакции: </w:t>
      </w:r>
    </w:p>
    <w:bookmarkEnd w:id="57"/>
    <w:bookmarkStart w:name="z62"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против клещевого энцефалита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готовится из сыворотки крови лошадей, гипериммунизированных вирусом клещевого энцефалита или из сыворотки доноров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bl>
    <w:bookmarkStart w:name="z63" w:id="59"/>
    <w:p>
      <w:pPr>
        <w:spacing w:after="0"/>
        <w:ind w:left="0"/>
        <w:jc w:val="both"/>
      </w:pPr>
      <w:r>
        <w:rPr>
          <w:rFonts w:ascii="Times New Roman"/>
          <w:b w:val="false"/>
          <w:i w:val="false"/>
          <w:color w:val="000000"/>
          <w:sz w:val="28"/>
        </w:rPr>
        <w:t>
      ";</w:t>
      </w:r>
    </w:p>
    <w:bookmarkEnd w:id="59"/>
    <w:bookmarkStart w:name="z64" w:id="60"/>
    <w:p>
      <w:pPr>
        <w:spacing w:after="0"/>
        <w:ind w:left="0"/>
        <w:jc w:val="both"/>
      </w:pPr>
      <w:r>
        <w:rPr>
          <w:rFonts w:ascii="Times New Roman"/>
          <w:b w:val="false"/>
          <w:i w:val="false"/>
          <w:color w:val="000000"/>
          <w:sz w:val="28"/>
        </w:rPr>
        <w:t xml:space="preserve">
      строку, порядковый номер 557, изложить в следующей редакции: </w:t>
      </w:r>
    </w:p>
    <w:bookmarkEnd w:id="60"/>
    <w:bookmarkStart w:name="z65"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Инактивированная вакцина против гепатита А. Производство по выпуску вакцины преквалифицировано ВОЗ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во флаконе/шприце 1 доза/0,5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шприц</w:t>
            </w:r>
          </w:p>
        </w:tc>
      </w:tr>
    </w:tbl>
    <w:bookmarkStart w:name="z66" w:id="62"/>
    <w:p>
      <w:pPr>
        <w:spacing w:after="0"/>
        <w:ind w:left="0"/>
        <w:jc w:val="both"/>
      </w:pPr>
      <w:r>
        <w:rPr>
          <w:rFonts w:ascii="Times New Roman"/>
          <w:b w:val="false"/>
          <w:i w:val="false"/>
          <w:color w:val="000000"/>
          <w:sz w:val="28"/>
        </w:rPr>
        <w:t>
      ";</w:t>
      </w:r>
    </w:p>
    <w:bookmarkEnd w:id="62"/>
    <w:bookmarkStart w:name="z67" w:id="63"/>
    <w:p>
      <w:pPr>
        <w:spacing w:after="0"/>
        <w:ind w:left="0"/>
        <w:jc w:val="both"/>
      </w:pPr>
      <w:r>
        <w:rPr>
          <w:rFonts w:ascii="Times New Roman"/>
          <w:b w:val="false"/>
          <w:i w:val="false"/>
          <w:color w:val="000000"/>
          <w:sz w:val="28"/>
        </w:rPr>
        <w:t xml:space="preserve">
      строку, порядковый номер 564, изложить в следующей редакции: </w:t>
      </w:r>
    </w:p>
    <w:bookmarkEnd w:id="63"/>
    <w:bookmarkStart w:name="z68"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bookmarkStart w:name="z69" w:id="65"/>
    <w:p>
      <w:pPr>
        <w:spacing w:after="0"/>
        <w:ind w:left="0"/>
        <w:jc w:val="both"/>
      </w:pPr>
      <w:r>
        <w:rPr>
          <w:rFonts w:ascii="Times New Roman"/>
          <w:b w:val="false"/>
          <w:i w:val="false"/>
          <w:color w:val="000000"/>
          <w:sz w:val="28"/>
        </w:rPr>
        <w:t>
      ";</w:t>
      </w:r>
    </w:p>
    <w:bookmarkEnd w:id="65"/>
    <w:bookmarkStart w:name="z70" w:id="66"/>
    <w:p>
      <w:pPr>
        <w:spacing w:after="0"/>
        <w:ind w:left="0"/>
        <w:jc w:val="both"/>
      </w:pPr>
      <w:r>
        <w:rPr>
          <w:rFonts w:ascii="Times New Roman"/>
          <w:b w:val="false"/>
          <w:i w:val="false"/>
          <w:color w:val="000000"/>
          <w:sz w:val="28"/>
        </w:rPr>
        <w:t>
      строку, порядковый номер 565, исключить;</w:t>
      </w:r>
    </w:p>
    <w:bookmarkEnd w:id="66"/>
    <w:bookmarkStart w:name="z71" w:id="67"/>
    <w:p>
      <w:pPr>
        <w:spacing w:after="0"/>
        <w:ind w:left="0"/>
        <w:jc w:val="both"/>
      </w:pPr>
      <w:r>
        <w:rPr>
          <w:rFonts w:ascii="Times New Roman"/>
          <w:b w:val="false"/>
          <w:i w:val="false"/>
          <w:color w:val="000000"/>
          <w:sz w:val="28"/>
        </w:rPr>
        <w:t xml:space="preserve">
      строку, порядковый номер 620, изложить в следующей редакции: </w:t>
      </w:r>
    </w:p>
    <w:bookmarkEnd w:id="67"/>
    <w:bookmarkStart w:name="z72" w:id="68"/>
    <w:p>
      <w:pPr>
        <w:spacing w:after="0"/>
        <w:ind w:left="0"/>
        <w:jc w:val="both"/>
      </w:pPr>
      <w:r>
        <w:rPr>
          <w:rFonts w:ascii="Times New Roman"/>
          <w:b w:val="false"/>
          <w:i w:val="false"/>
          <w:color w:val="000000"/>
          <w:sz w:val="28"/>
        </w:rPr>
        <w:t>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 мг/мл,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bl>
    <w:bookmarkStart w:name="z73" w:id="69"/>
    <w:p>
      <w:pPr>
        <w:spacing w:after="0"/>
        <w:ind w:left="0"/>
        <w:jc w:val="both"/>
      </w:pPr>
      <w:r>
        <w:rPr>
          <w:rFonts w:ascii="Times New Roman"/>
          <w:b w:val="false"/>
          <w:i w:val="false"/>
          <w:color w:val="000000"/>
          <w:sz w:val="28"/>
        </w:rPr>
        <w:t>
      ";</w:t>
      </w:r>
    </w:p>
    <w:bookmarkEnd w:id="69"/>
    <w:bookmarkStart w:name="z74" w:id="70"/>
    <w:p>
      <w:pPr>
        <w:spacing w:after="0"/>
        <w:ind w:left="0"/>
        <w:jc w:val="both"/>
      </w:pPr>
      <w:r>
        <w:rPr>
          <w:rFonts w:ascii="Times New Roman"/>
          <w:b w:val="false"/>
          <w:i w:val="false"/>
          <w:color w:val="000000"/>
          <w:sz w:val="28"/>
        </w:rPr>
        <w:t xml:space="preserve">
      строки, порядковые номера 631, 632, 633, 634, 635, 636, 637 и 638, изложить в следующей редакции: </w:t>
      </w:r>
    </w:p>
    <w:bookmarkEnd w:id="70"/>
    <w:bookmarkStart w:name="z75"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L01FA01/L01XC02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внутривенных инфузий 10 мг/мл,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L01FA01/L01XC02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внутривенных инфузий 10 мг/мл,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L01FA01/L01XC02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подкожных инъекций 1400 мг/11,7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L01FD01/L01XC03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120 мг/мл, 5мл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L01FD01/L01XC03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концентрата для приготовления раствора для инфузий 440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Цетуксимаб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мг/мл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L01FG01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L01FG01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400 мг/16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bl>
    <w:bookmarkStart w:name="z76" w:id="72"/>
    <w:p>
      <w:pPr>
        <w:spacing w:after="0"/>
        <w:ind w:left="0"/>
        <w:jc w:val="both"/>
      </w:pPr>
      <w:r>
        <w:rPr>
          <w:rFonts w:ascii="Times New Roman"/>
          <w:b w:val="false"/>
          <w:i w:val="false"/>
          <w:color w:val="000000"/>
          <w:sz w:val="28"/>
        </w:rPr>
        <w:t>
      ";</w:t>
      </w:r>
    </w:p>
    <w:bookmarkEnd w:id="72"/>
    <w:bookmarkStart w:name="z77" w:id="73"/>
    <w:p>
      <w:pPr>
        <w:spacing w:after="0"/>
        <w:ind w:left="0"/>
        <w:jc w:val="both"/>
      </w:pPr>
      <w:r>
        <w:rPr>
          <w:rFonts w:ascii="Times New Roman"/>
          <w:b w:val="false"/>
          <w:i w:val="false"/>
          <w:color w:val="000000"/>
          <w:sz w:val="28"/>
        </w:rPr>
        <w:t xml:space="preserve">
      строки, порядковые номера 641, 642, 643, 644, 645 и 646, изложить в следующей редакции: </w:t>
      </w:r>
    </w:p>
    <w:bookmarkEnd w:id="73"/>
    <w:bookmarkStart w:name="z78" w:id="74"/>
    <w:p>
      <w:pPr>
        <w:spacing w:after="0"/>
        <w:ind w:left="0"/>
        <w:jc w:val="both"/>
      </w:pPr>
      <w:r>
        <w:rPr>
          <w:rFonts w:ascii="Times New Roman"/>
          <w:b w:val="false"/>
          <w:i w:val="false"/>
          <w:color w:val="00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L01FX05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 ведотин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концентрата для раствора для инфузий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Пертузумаб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инфузионного раствора 420 мг/14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L01FD03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концентрата для инфузионного раствора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L01FD03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концентрата для инфузионного раствора 160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Обинутузумаб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инфузионного раствора 1000 мг/40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Пембролизумаб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внутривенных инфузий/концентрат для приготовления раствора для инфузий 25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bl>
    <w:bookmarkStart w:name="z79" w:id="75"/>
    <w:p>
      <w:pPr>
        <w:spacing w:after="0"/>
        <w:ind w:left="0"/>
        <w:jc w:val="both"/>
      </w:pPr>
      <w:r>
        <w:rPr>
          <w:rFonts w:ascii="Times New Roman"/>
          <w:b w:val="false"/>
          <w:i w:val="false"/>
          <w:color w:val="000000"/>
          <w:sz w:val="28"/>
        </w:rPr>
        <w:t>
      ";</w:t>
      </w:r>
    </w:p>
    <w:bookmarkEnd w:id="75"/>
    <w:bookmarkStart w:name="z80" w:id="76"/>
    <w:p>
      <w:pPr>
        <w:spacing w:after="0"/>
        <w:ind w:left="0"/>
        <w:jc w:val="both"/>
      </w:pPr>
      <w:r>
        <w:rPr>
          <w:rFonts w:ascii="Times New Roman"/>
          <w:b w:val="false"/>
          <w:i w:val="false"/>
          <w:color w:val="000000"/>
          <w:sz w:val="28"/>
        </w:rPr>
        <w:t>
      строки, порядковые номера 649, 650, 651 и 652, изложить в следующей редакции:</w:t>
      </w:r>
    </w:p>
    <w:bookmarkEnd w:id="76"/>
    <w:bookmarkStart w:name="z81" w:id="77"/>
    <w:p>
      <w:pPr>
        <w:spacing w:after="0"/>
        <w:ind w:left="0"/>
        <w:jc w:val="both"/>
      </w:pP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 / 5 мл,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400мг/20 мл,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L01EA01/L01XE01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L01EA01/L01XE01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r>
    </w:tbl>
    <w:bookmarkStart w:name="z82" w:id="78"/>
    <w:p>
      <w:pPr>
        <w:spacing w:after="0"/>
        <w:ind w:left="0"/>
        <w:jc w:val="both"/>
      </w:pPr>
      <w:r>
        <w:rPr>
          <w:rFonts w:ascii="Times New Roman"/>
          <w:b w:val="false"/>
          <w:i w:val="false"/>
          <w:color w:val="000000"/>
          <w:sz w:val="28"/>
        </w:rPr>
        <w:t>
      ";</w:t>
      </w:r>
    </w:p>
    <w:bookmarkEnd w:id="78"/>
    <w:bookmarkStart w:name="z83" w:id="79"/>
    <w:p>
      <w:pPr>
        <w:spacing w:after="0"/>
        <w:ind w:left="0"/>
        <w:jc w:val="both"/>
      </w:pPr>
      <w:r>
        <w:rPr>
          <w:rFonts w:ascii="Times New Roman"/>
          <w:b w:val="false"/>
          <w:i w:val="false"/>
          <w:color w:val="000000"/>
          <w:sz w:val="28"/>
        </w:rPr>
        <w:t>
      строки, порядковые номера 654 и 655, изложить в следующей редакции:</w:t>
      </w:r>
    </w:p>
    <w:bookmarkEnd w:id="79"/>
    <w:bookmarkStart w:name="z84" w:id="80"/>
    <w:p>
      <w:pPr>
        <w:spacing w:after="0"/>
        <w:ind w:left="0"/>
        <w:jc w:val="both"/>
      </w:pP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bookmarkStart w:name="z85" w:id="81"/>
    <w:p>
      <w:pPr>
        <w:spacing w:after="0"/>
        <w:ind w:left="0"/>
        <w:jc w:val="both"/>
      </w:pPr>
      <w:r>
        <w:rPr>
          <w:rFonts w:ascii="Times New Roman"/>
          <w:b w:val="false"/>
          <w:i w:val="false"/>
          <w:color w:val="000000"/>
          <w:sz w:val="28"/>
        </w:rPr>
        <w:t>
      ";</w:t>
      </w:r>
    </w:p>
    <w:bookmarkEnd w:id="81"/>
    <w:bookmarkStart w:name="z86" w:id="82"/>
    <w:p>
      <w:pPr>
        <w:spacing w:after="0"/>
        <w:ind w:left="0"/>
        <w:jc w:val="both"/>
      </w:pPr>
      <w:r>
        <w:rPr>
          <w:rFonts w:ascii="Times New Roman"/>
          <w:b w:val="false"/>
          <w:i w:val="false"/>
          <w:color w:val="000000"/>
          <w:sz w:val="28"/>
        </w:rPr>
        <w:t>
      строки, порядковые номера 666, 667, 668, 669, 670, 671, 672 и 673, изложить в следующей редакции:</w:t>
      </w:r>
    </w:p>
    <w:bookmarkEnd w:id="82"/>
    <w:bookmarkStart w:name="z87" w:id="83"/>
    <w:p>
      <w:pPr>
        <w:spacing w:after="0"/>
        <w:ind w:left="0"/>
        <w:jc w:val="both"/>
      </w:pP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L01EX03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L01EX03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Кризотиниб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Кризотиниб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bl>
    <w:bookmarkStart w:name="z88" w:id="84"/>
    <w:p>
      <w:pPr>
        <w:spacing w:after="0"/>
        <w:ind w:left="0"/>
        <w:jc w:val="both"/>
      </w:pPr>
      <w:r>
        <w:rPr>
          <w:rFonts w:ascii="Times New Roman"/>
          <w:b w:val="false"/>
          <w:i w:val="false"/>
          <w:color w:val="000000"/>
          <w:sz w:val="28"/>
        </w:rPr>
        <w:t>
      ";</w:t>
      </w:r>
    </w:p>
    <w:bookmarkEnd w:id="84"/>
    <w:bookmarkStart w:name="z89" w:id="85"/>
    <w:p>
      <w:pPr>
        <w:spacing w:after="0"/>
        <w:ind w:left="0"/>
        <w:jc w:val="both"/>
      </w:pPr>
      <w:r>
        <w:rPr>
          <w:rFonts w:ascii="Times New Roman"/>
          <w:b w:val="false"/>
          <w:i w:val="false"/>
          <w:color w:val="000000"/>
          <w:sz w:val="28"/>
        </w:rPr>
        <w:t>
      строки, порядковые номера 678 и 679, изложить в следующей редакции:</w:t>
      </w:r>
    </w:p>
    <w:bookmarkEnd w:id="85"/>
    <w:bookmarkStart w:name="z90" w:id="86"/>
    <w:p>
      <w:pPr>
        <w:spacing w:after="0"/>
        <w:ind w:left="0"/>
        <w:jc w:val="both"/>
      </w:pPr>
      <w:r>
        <w:rPr>
          <w:rFonts w:ascii="Times New Roman"/>
          <w:b w:val="false"/>
          <w:i w:val="false"/>
          <w:color w:val="000000"/>
          <w:sz w:val="28"/>
        </w:rPr>
        <w:t>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L01EX05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Регорафениб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bl>
    <w:bookmarkStart w:name="z91" w:id="87"/>
    <w:p>
      <w:pPr>
        <w:spacing w:after="0"/>
        <w:ind w:left="0"/>
        <w:jc w:val="both"/>
      </w:pPr>
      <w:r>
        <w:rPr>
          <w:rFonts w:ascii="Times New Roman"/>
          <w:b w:val="false"/>
          <w:i w:val="false"/>
          <w:color w:val="000000"/>
          <w:sz w:val="28"/>
        </w:rPr>
        <w:t>
      ";</w:t>
      </w:r>
    </w:p>
    <w:bookmarkEnd w:id="87"/>
    <w:bookmarkStart w:name="z92" w:id="88"/>
    <w:p>
      <w:pPr>
        <w:spacing w:after="0"/>
        <w:ind w:left="0"/>
        <w:jc w:val="both"/>
      </w:pPr>
      <w:r>
        <w:rPr>
          <w:rFonts w:ascii="Times New Roman"/>
          <w:b w:val="false"/>
          <w:i w:val="false"/>
          <w:color w:val="000000"/>
          <w:sz w:val="28"/>
        </w:rPr>
        <w:t>
      строку, порядковый номер 681, изложить в следующей редакции:</w:t>
      </w:r>
    </w:p>
    <w:bookmarkEnd w:id="88"/>
    <w:bookmarkStart w:name="z93" w:id="89"/>
    <w:p>
      <w:pPr>
        <w:spacing w:after="0"/>
        <w:ind w:left="0"/>
        <w:jc w:val="both"/>
      </w:pPr>
      <w:r>
        <w:rPr>
          <w:rFonts w:ascii="Times New Roman"/>
          <w:b w:val="false"/>
          <w:i w:val="false"/>
          <w:color w:val="000000"/>
          <w:sz w:val="28"/>
        </w:rPr>
        <w:t>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L01EL01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bl>
    <w:bookmarkStart w:name="z94" w:id="90"/>
    <w:p>
      <w:pPr>
        <w:spacing w:after="0"/>
        <w:ind w:left="0"/>
        <w:jc w:val="both"/>
      </w:pPr>
      <w:r>
        <w:rPr>
          <w:rFonts w:ascii="Times New Roman"/>
          <w:b w:val="false"/>
          <w:i w:val="false"/>
          <w:color w:val="000000"/>
          <w:sz w:val="28"/>
        </w:rPr>
        <w:t>
      ";</w:t>
      </w:r>
    </w:p>
    <w:bookmarkEnd w:id="90"/>
    <w:bookmarkStart w:name="z95" w:id="91"/>
    <w:p>
      <w:pPr>
        <w:spacing w:after="0"/>
        <w:ind w:left="0"/>
        <w:jc w:val="both"/>
      </w:pPr>
      <w:r>
        <w:rPr>
          <w:rFonts w:ascii="Times New Roman"/>
          <w:b w:val="false"/>
          <w:i w:val="false"/>
          <w:color w:val="000000"/>
          <w:sz w:val="28"/>
        </w:rPr>
        <w:t>
      строки, порядковые номера 683, 684, 685, 686, 687, 688 и 689, изложить в следующей редакции:</w:t>
      </w:r>
    </w:p>
    <w:bookmarkEnd w:id="91"/>
    <w:bookmarkStart w:name="z96" w:id="92"/>
    <w:p>
      <w:pPr>
        <w:spacing w:after="0"/>
        <w:ind w:left="0"/>
        <w:jc w:val="both"/>
      </w:pPr>
      <w:r>
        <w:rPr>
          <w:rFonts w:ascii="Times New Roman"/>
          <w:b w:val="false"/>
          <w:i w:val="false"/>
          <w:color w:val="000000"/>
          <w:sz w:val="28"/>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L01EX09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мягкая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L01EX09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мягкая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bookmarkStart w:name="z97" w:id="93"/>
    <w:p>
      <w:pPr>
        <w:spacing w:after="0"/>
        <w:ind w:left="0"/>
        <w:jc w:val="both"/>
      </w:pPr>
      <w:r>
        <w:rPr>
          <w:rFonts w:ascii="Times New Roman"/>
          <w:b w:val="false"/>
          <w:i w:val="false"/>
          <w:color w:val="000000"/>
          <w:sz w:val="28"/>
        </w:rPr>
        <w:t>
      ";</w:t>
      </w:r>
    </w:p>
    <w:bookmarkEnd w:id="93"/>
    <w:bookmarkStart w:name="z98" w:id="94"/>
    <w:p>
      <w:pPr>
        <w:spacing w:after="0"/>
        <w:ind w:left="0"/>
        <w:jc w:val="both"/>
      </w:pPr>
      <w:r>
        <w:rPr>
          <w:rFonts w:ascii="Times New Roman"/>
          <w:b w:val="false"/>
          <w:i w:val="false"/>
          <w:color w:val="000000"/>
          <w:sz w:val="28"/>
        </w:rPr>
        <w:t>
      строки, порядковые номера 692, 693 и 694, изложить в следующей редакции:</w:t>
      </w:r>
    </w:p>
    <w:bookmarkEnd w:id="94"/>
    <w:bookmarkStart w:name="z99" w:id="95"/>
    <w:p>
      <w:pPr>
        <w:spacing w:after="0"/>
        <w:ind w:left="0"/>
        <w:jc w:val="both"/>
      </w:pPr>
      <w:r>
        <w:rPr>
          <w:rFonts w:ascii="Times New Roman"/>
          <w:b w:val="false"/>
          <w:i w:val="false"/>
          <w:color w:val="000000"/>
          <w:sz w:val="28"/>
        </w:rPr>
        <w:t>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L01CE02/L01XX19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40 мг/2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L01CE02/L01XX19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L01CE02/L01XX19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bl>
    <w:bookmarkStart w:name="z100" w:id="96"/>
    <w:p>
      <w:pPr>
        <w:spacing w:after="0"/>
        <w:ind w:left="0"/>
        <w:jc w:val="both"/>
      </w:pPr>
      <w:r>
        <w:rPr>
          <w:rFonts w:ascii="Times New Roman"/>
          <w:b w:val="false"/>
          <w:i w:val="false"/>
          <w:color w:val="000000"/>
          <w:sz w:val="28"/>
        </w:rPr>
        <w:t>
      ";</w:t>
      </w:r>
    </w:p>
    <w:bookmarkEnd w:id="96"/>
    <w:bookmarkStart w:name="z101" w:id="97"/>
    <w:p>
      <w:pPr>
        <w:spacing w:after="0"/>
        <w:ind w:left="0"/>
        <w:jc w:val="both"/>
      </w:pPr>
      <w:r>
        <w:rPr>
          <w:rFonts w:ascii="Times New Roman"/>
          <w:b w:val="false"/>
          <w:i w:val="false"/>
          <w:color w:val="000000"/>
          <w:sz w:val="28"/>
        </w:rPr>
        <w:t>
      строки, порядковые номера 696 и 697, изложить в следующей редакции:</w:t>
      </w:r>
    </w:p>
    <w:bookmarkEnd w:id="97"/>
    <w:bookmarkStart w:name="z102" w:id="98"/>
    <w:p>
      <w:pPr>
        <w:spacing w:after="0"/>
        <w:ind w:left="0"/>
        <w:jc w:val="both"/>
      </w:pP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L01XG01/L01XX32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лиофилизат для приготовления раствора для внутривенного введения, 1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L01XG01/L01XX32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и подкожного введения, 3,5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bl>
    <w:bookmarkStart w:name="z103" w:id="99"/>
    <w:p>
      <w:pPr>
        <w:spacing w:after="0"/>
        <w:ind w:left="0"/>
        <w:jc w:val="both"/>
      </w:pPr>
      <w:r>
        <w:rPr>
          <w:rFonts w:ascii="Times New Roman"/>
          <w:b w:val="false"/>
          <w:i w:val="false"/>
          <w:color w:val="000000"/>
          <w:sz w:val="28"/>
        </w:rPr>
        <w:t>
      ";</w:t>
      </w:r>
    </w:p>
    <w:bookmarkEnd w:id="99"/>
    <w:bookmarkStart w:name="z104" w:id="100"/>
    <w:p>
      <w:pPr>
        <w:spacing w:after="0"/>
        <w:ind w:left="0"/>
        <w:jc w:val="both"/>
      </w:pPr>
      <w:r>
        <w:rPr>
          <w:rFonts w:ascii="Times New Roman"/>
          <w:b w:val="false"/>
          <w:i w:val="false"/>
          <w:color w:val="000000"/>
          <w:sz w:val="28"/>
        </w:rPr>
        <w:t xml:space="preserve">
      строку, порядковый номер 699, изложить в следующей редакции: </w:t>
      </w:r>
    </w:p>
    <w:bookmarkEnd w:id="100"/>
    <w:bookmarkStart w:name="z105" w:id="101"/>
    <w:p>
      <w:pPr>
        <w:spacing w:after="0"/>
        <w:ind w:left="0"/>
        <w:jc w:val="both"/>
      </w:pPr>
      <w:r>
        <w:rPr>
          <w:rFonts w:ascii="Times New Roman"/>
          <w:b w:val="false"/>
          <w:i w:val="false"/>
          <w:color w:val="000000"/>
          <w:sz w:val="28"/>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bookmarkStart w:name="z106" w:id="102"/>
    <w:p>
      <w:pPr>
        <w:spacing w:after="0"/>
        <w:ind w:left="0"/>
        <w:jc w:val="both"/>
      </w:pPr>
      <w:r>
        <w:rPr>
          <w:rFonts w:ascii="Times New Roman"/>
          <w:b w:val="false"/>
          <w:i w:val="false"/>
          <w:color w:val="000000"/>
          <w:sz w:val="28"/>
        </w:rPr>
        <w:t>
      ";</w:t>
      </w:r>
    </w:p>
    <w:bookmarkEnd w:id="102"/>
    <w:bookmarkStart w:name="z107" w:id="103"/>
    <w:p>
      <w:pPr>
        <w:spacing w:after="0"/>
        <w:ind w:left="0"/>
        <w:jc w:val="both"/>
      </w:pPr>
      <w:r>
        <w:rPr>
          <w:rFonts w:ascii="Times New Roman"/>
          <w:b w:val="false"/>
          <w:i w:val="false"/>
          <w:color w:val="000000"/>
          <w:sz w:val="28"/>
        </w:rPr>
        <w:t xml:space="preserve">
      строку, порядковый номер 734, изложить в следующей редакции: </w:t>
      </w:r>
    </w:p>
    <w:bookmarkEnd w:id="103"/>
    <w:bookmarkStart w:name="z108" w:id="104"/>
    <w:p>
      <w:pPr>
        <w:spacing w:after="0"/>
        <w:ind w:left="0"/>
        <w:jc w:val="both"/>
      </w:pPr>
      <w:r>
        <w:rPr>
          <w:rFonts w:ascii="Times New Roman"/>
          <w:b w:val="false"/>
          <w:i w:val="false"/>
          <w:color w:val="000000"/>
          <w:sz w:val="28"/>
        </w:rPr>
        <w:t>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антитимоцитарный (кроличий)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bl>
    <w:bookmarkStart w:name="z109" w:id="105"/>
    <w:p>
      <w:pPr>
        <w:spacing w:after="0"/>
        <w:ind w:left="0"/>
        <w:jc w:val="both"/>
      </w:pPr>
      <w:r>
        <w:rPr>
          <w:rFonts w:ascii="Times New Roman"/>
          <w:b w:val="false"/>
          <w:i w:val="false"/>
          <w:color w:val="000000"/>
          <w:sz w:val="28"/>
        </w:rPr>
        <w:t>
      ";</w:t>
      </w:r>
    </w:p>
    <w:bookmarkEnd w:id="105"/>
    <w:bookmarkStart w:name="z110" w:id="106"/>
    <w:p>
      <w:pPr>
        <w:spacing w:after="0"/>
        <w:ind w:left="0"/>
        <w:jc w:val="both"/>
      </w:pPr>
      <w:r>
        <w:rPr>
          <w:rFonts w:ascii="Times New Roman"/>
          <w:b w:val="false"/>
          <w:i w:val="false"/>
          <w:color w:val="000000"/>
          <w:sz w:val="28"/>
        </w:rPr>
        <w:t>
      строку, порядковый номер 748, изложить в следующей редакции:</w:t>
      </w:r>
    </w:p>
    <w:bookmarkEnd w:id="106"/>
    <w:bookmarkStart w:name="z111" w:id="107"/>
    <w:p>
      <w:pPr>
        <w:spacing w:after="0"/>
        <w:ind w:left="0"/>
        <w:jc w:val="both"/>
      </w:pPr>
      <w:r>
        <w:rPr>
          <w:rFonts w:ascii="Times New Roman"/>
          <w:b w:val="false"/>
          <w:i w:val="false"/>
          <w:color w:val="000000"/>
          <w:sz w:val="28"/>
        </w:rPr>
        <w:t>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Окрелизумаб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300мг/10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bl>
    <w:bookmarkStart w:name="z112" w:id="108"/>
    <w:p>
      <w:pPr>
        <w:spacing w:after="0"/>
        <w:ind w:left="0"/>
        <w:jc w:val="both"/>
      </w:pPr>
      <w:r>
        <w:rPr>
          <w:rFonts w:ascii="Times New Roman"/>
          <w:b w:val="false"/>
          <w:i w:val="false"/>
          <w:color w:val="000000"/>
          <w:sz w:val="28"/>
        </w:rPr>
        <w:t>
       ";</w:t>
      </w:r>
    </w:p>
    <w:bookmarkEnd w:id="108"/>
    <w:bookmarkStart w:name="z113" w:id="109"/>
    <w:p>
      <w:pPr>
        <w:spacing w:after="0"/>
        <w:ind w:left="0"/>
        <w:jc w:val="both"/>
      </w:pPr>
      <w:r>
        <w:rPr>
          <w:rFonts w:ascii="Times New Roman"/>
          <w:b w:val="false"/>
          <w:i w:val="false"/>
          <w:color w:val="000000"/>
          <w:sz w:val="28"/>
        </w:rPr>
        <w:t>
      строку, порядковый номер 782, изложить в следующей редакции:</w:t>
      </w:r>
    </w:p>
    <w:bookmarkEnd w:id="109"/>
    <w:bookmarkStart w:name="z114" w:id="110"/>
    <w:p>
      <w:pPr>
        <w:spacing w:after="0"/>
        <w:ind w:left="0"/>
        <w:jc w:val="both"/>
      </w:pPr>
      <w:r>
        <w:rPr>
          <w:rFonts w:ascii="Times New Roman"/>
          <w:b w:val="false"/>
          <w:i w:val="false"/>
          <w:color w:val="000000"/>
          <w:sz w:val="28"/>
        </w:rPr>
        <w:t>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bl>
    <w:bookmarkStart w:name="z115" w:id="111"/>
    <w:p>
      <w:pPr>
        <w:spacing w:after="0"/>
        <w:ind w:left="0"/>
        <w:jc w:val="both"/>
      </w:pPr>
      <w:r>
        <w:rPr>
          <w:rFonts w:ascii="Times New Roman"/>
          <w:b w:val="false"/>
          <w:i w:val="false"/>
          <w:color w:val="000000"/>
          <w:sz w:val="28"/>
        </w:rPr>
        <w:t>
      ";</w:t>
      </w:r>
    </w:p>
    <w:bookmarkEnd w:id="111"/>
    <w:bookmarkStart w:name="z116" w:id="112"/>
    <w:p>
      <w:pPr>
        <w:spacing w:after="0"/>
        <w:ind w:left="0"/>
        <w:jc w:val="both"/>
      </w:pPr>
      <w:r>
        <w:rPr>
          <w:rFonts w:ascii="Times New Roman"/>
          <w:b w:val="false"/>
          <w:i w:val="false"/>
          <w:color w:val="000000"/>
          <w:sz w:val="28"/>
        </w:rPr>
        <w:t>
      строку, порядковый номер 805, изложить в следующей редакции:</w:t>
      </w:r>
    </w:p>
    <w:bookmarkEnd w:id="112"/>
    <w:bookmarkStart w:name="z117" w:id="113"/>
    <w:p>
      <w:pPr>
        <w:spacing w:after="0"/>
        <w:ind w:left="0"/>
        <w:jc w:val="both"/>
      </w:pPr>
      <w:r>
        <w:rPr>
          <w:rFonts w:ascii="Times New Roman"/>
          <w:b w:val="false"/>
          <w:i w:val="false"/>
          <w:color w:val="000000"/>
          <w:sz w:val="28"/>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Суксаметония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 г/5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bl>
    <w:bookmarkStart w:name="z118" w:id="114"/>
    <w:p>
      <w:pPr>
        <w:spacing w:after="0"/>
        <w:ind w:left="0"/>
        <w:jc w:val="both"/>
      </w:pPr>
      <w:r>
        <w:rPr>
          <w:rFonts w:ascii="Times New Roman"/>
          <w:b w:val="false"/>
          <w:i w:val="false"/>
          <w:color w:val="000000"/>
          <w:sz w:val="28"/>
        </w:rPr>
        <w:t>
      ";</w:t>
      </w:r>
    </w:p>
    <w:bookmarkEnd w:id="114"/>
    <w:bookmarkStart w:name="z119" w:id="115"/>
    <w:p>
      <w:pPr>
        <w:spacing w:after="0"/>
        <w:ind w:left="0"/>
        <w:jc w:val="both"/>
      </w:pPr>
      <w:r>
        <w:rPr>
          <w:rFonts w:ascii="Times New Roman"/>
          <w:b w:val="false"/>
          <w:i w:val="false"/>
          <w:color w:val="000000"/>
          <w:sz w:val="28"/>
        </w:rPr>
        <w:t>
      строки, порядковые номера 910, 911 и 993, исключить;</w:t>
      </w:r>
    </w:p>
    <w:bookmarkEnd w:id="115"/>
    <w:bookmarkStart w:name="z120" w:id="116"/>
    <w:p>
      <w:pPr>
        <w:spacing w:after="0"/>
        <w:ind w:left="0"/>
        <w:jc w:val="both"/>
      </w:pPr>
      <w:r>
        <w:rPr>
          <w:rFonts w:ascii="Times New Roman"/>
          <w:b w:val="false"/>
          <w:i w:val="false"/>
          <w:color w:val="000000"/>
          <w:sz w:val="28"/>
        </w:rPr>
        <w:t>
      строку, порядковый номер 1005, изложить в следующей редакции:</w:t>
      </w:r>
    </w:p>
    <w:bookmarkEnd w:id="116"/>
    <w:bookmarkStart w:name="z121" w:id="117"/>
    <w:p>
      <w:pPr>
        <w:spacing w:after="0"/>
        <w:ind w:left="0"/>
        <w:jc w:val="both"/>
      </w:pPr>
      <w:r>
        <w:rPr>
          <w:rFonts w:ascii="Times New Roman"/>
          <w:b w:val="false"/>
          <w:i w:val="false"/>
          <w:color w:val="000000"/>
          <w:sz w:val="28"/>
        </w:rPr>
        <w:t>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 2,5 мг/2,5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bl>
    <w:bookmarkStart w:name="z122" w:id="118"/>
    <w:p>
      <w:pPr>
        <w:spacing w:after="0"/>
        <w:ind w:left="0"/>
        <w:jc w:val="both"/>
      </w:pPr>
      <w:r>
        <w:rPr>
          <w:rFonts w:ascii="Times New Roman"/>
          <w:b w:val="false"/>
          <w:i w:val="false"/>
          <w:color w:val="000000"/>
          <w:sz w:val="28"/>
        </w:rPr>
        <w:t>
      ";</w:t>
      </w:r>
    </w:p>
    <w:bookmarkEnd w:id="118"/>
    <w:bookmarkStart w:name="z123" w:id="119"/>
    <w:p>
      <w:pPr>
        <w:spacing w:after="0"/>
        <w:ind w:left="0"/>
        <w:jc w:val="both"/>
      </w:pPr>
      <w:r>
        <w:rPr>
          <w:rFonts w:ascii="Times New Roman"/>
          <w:b w:val="false"/>
          <w:i w:val="false"/>
          <w:color w:val="000000"/>
          <w:sz w:val="28"/>
        </w:rPr>
        <w:t>
      строку, порядковый номер 1018, изложить в следующей редакции:</w:t>
      </w:r>
    </w:p>
    <w:bookmarkEnd w:id="119"/>
    <w:bookmarkStart w:name="z124" w:id="120"/>
    <w:p>
      <w:pPr>
        <w:spacing w:after="0"/>
        <w:ind w:left="0"/>
        <w:jc w:val="both"/>
      </w:pPr>
      <w:r>
        <w:rPr>
          <w:rFonts w:ascii="Times New Roman"/>
          <w:b w:val="false"/>
          <w:i w:val="false"/>
          <w:color w:val="000000"/>
          <w:sz w:val="28"/>
        </w:rPr>
        <w:t>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фосфолипиды+ Двунасыщенный фосфатидилхолин (DSPC)+ Свободные жирные кислоты (FFA)+Триглицериды (TG)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интратрахеального введения 25 мг/мл,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bl>
    <w:bookmarkStart w:name="z125" w:id="121"/>
    <w:p>
      <w:pPr>
        <w:spacing w:after="0"/>
        <w:ind w:left="0"/>
        <w:jc w:val="both"/>
      </w:pPr>
      <w:r>
        <w:rPr>
          <w:rFonts w:ascii="Times New Roman"/>
          <w:b w:val="false"/>
          <w:i w:val="false"/>
          <w:color w:val="000000"/>
          <w:sz w:val="28"/>
        </w:rPr>
        <w:t>
      ";</w:t>
      </w:r>
    </w:p>
    <w:bookmarkEnd w:id="121"/>
    <w:bookmarkStart w:name="z126" w:id="122"/>
    <w:p>
      <w:pPr>
        <w:spacing w:after="0"/>
        <w:ind w:left="0"/>
        <w:jc w:val="both"/>
      </w:pPr>
      <w:r>
        <w:rPr>
          <w:rFonts w:ascii="Times New Roman"/>
          <w:b w:val="false"/>
          <w:i w:val="false"/>
          <w:color w:val="000000"/>
          <w:sz w:val="28"/>
        </w:rPr>
        <w:t>
      строку, порядковый номер 1062, изложить в следующей редакции:</w:t>
      </w:r>
    </w:p>
    <w:bookmarkEnd w:id="122"/>
    <w:bookmarkStart w:name="z127" w:id="123"/>
    <w:p>
      <w:pPr>
        <w:spacing w:after="0"/>
        <w:ind w:left="0"/>
        <w:jc w:val="both"/>
      </w:pPr>
      <w:r>
        <w:rPr>
          <w:rFonts w:ascii="Times New Roman"/>
          <w:b w:val="false"/>
          <w:i w:val="false"/>
          <w:color w:val="000000"/>
          <w:sz w:val="28"/>
        </w:rPr>
        <w:t>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Колистин (Колистиметат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ингаляций 1 000 000 ЕД (80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bl>
    <w:bookmarkStart w:name="z128" w:id="124"/>
    <w:p>
      <w:pPr>
        <w:spacing w:after="0"/>
        <w:ind w:left="0"/>
        <w:jc w:val="both"/>
      </w:pPr>
      <w:r>
        <w:rPr>
          <w:rFonts w:ascii="Times New Roman"/>
          <w:b w:val="false"/>
          <w:i w:val="false"/>
          <w:color w:val="000000"/>
          <w:sz w:val="28"/>
        </w:rPr>
        <w:t>
      ";</w:t>
      </w:r>
    </w:p>
    <w:bookmarkEnd w:id="124"/>
    <w:bookmarkStart w:name="z129" w:id="125"/>
    <w:p>
      <w:pPr>
        <w:spacing w:after="0"/>
        <w:ind w:left="0"/>
        <w:jc w:val="both"/>
      </w:pPr>
      <w:r>
        <w:rPr>
          <w:rFonts w:ascii="Times New Roman"/>
          <w:b w:val="false"/>
          <w:i w:val="false"/>
          <w:color w:val="000000"/>
          <w:sz w:val="28"/>
        </w:rPr>
        <w:t>
      строки, порядковые номера 1064, 1065 и 1066, изложить в следующей редакции:</w:t>
      </w:r>
    </w:p>
    <w:bookmarkEnd w:id="125"/>
    <w:bookmarkStart w:name="z130" w:id="126"/>
    <w:p>
      <w:pPr>
        <w:spacing w:after="0"/>
        <w:ind w:left="0"/>
        <w:jc w:val="both"/>
      </w:pPr>
      <w:r>
        <w:rPr>
          <w:rFonts w:ascii="Times New Roman"/>
          <w:b w:val="false"/>
          <w:i w:val="false"/>
          <w:color w:val="000000"/>
          <w:sz w:val="28"/>
        </w:rPr>
        <w:t>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bookmarkStart w:name="z131" w:id="127"/>
    <w:p>
      <w:pPr>
        <w:spacing w:after="0"/>
        <w:ind w:left="0"/>
        <w:jc w:val="both"/>
      </w:pPr>
      <w:r>
        <w:rPr>
          <w:rFonts w:ascii="Times New Roman"/>
          <w:b w:val="false"/>
          <w:i w:val="false"/>
          <w:color w:val="000000"/>
          <w:sz w:val="28"/>
        </w:rPr>
        <w:t>
      ";</w:t>
      </w:r>
    </w:p>
    <w:bookmarkEnd w:id="127"/>
    <w:bookmarkStart w:name="z132" w:id="128"/>
    <w:p>
      <w:pPr>
        <w:spacing w:after="0"/>
        <w:ind w:left="0"/>
        <w:jc w:val="both"/>
      </w:pPr>
      <w:r>
        <w:rPr>
          <w:rFonts w:ascii="Times New Roman"/>
          <w:b w:val="false"/>
          <w:i w:val="false"/>
          <w:color w:val="000000"/>
          <w:sz w:val="28"/>
        </w:rPr>
        <w:t>
      строки, порядковые номера 1083 и 1135, исключить:</w:t>
      </w:r>
    </w:p>
    <w:bookmarkEnd w:id="128"/>
    <w:bookmarkStart w:name="z133" w:id="129"/>
    <w:p>
      <w:pPr>
        <w:spacing w:after="0"/>
        <w:ind w:left="0"/>
        <w:jc w:val="both"/>
      </w:pPr>
      <w:r>
        <w:rPr>
          <w:rFonts w:ascii="Times New Roman"/>
          <w:b w:val="false"/>
          <w:i w:val="false"/>
          <w:color w:val="000000"/>
          <w:sz w:val="28"/>
        </w:rPr>
        <w:t>
      строку, порядковый номер 1136, исключить:</w:t>
      </w:r>
    </w:p>
    <w:bookmarkEnd w:id="129"/>
    <w:bookmarkStart w:name="z134" w:id="130"/>
    <w:p>
      <w:pPr>
        <w:spacing w:after="0"/>
        <w:ind w:left="0"/>
        <w:jc w:val="both"/>
      </w:pPr>
      <w:r>
        <w:rPr>
          <w:rFonts w:ascii="Times New Roman"/>
          <w:b w:val="false"/>
          <w:i w:val="false"/>
          <w:color w:val="000000"/>
          <w:sz w:val="28"/>
        </w:rPr>
        <w:t>
      строки, порядковые номера 1137,1138, 1139, 1141, 1148, 1149 и 1153, исключить;</w:t>
      </w:r>
    </w:p>
    <w:bookmarkEnd w:id="130"/>
    <w:bookmarkStart w:name="z135" w:id="131"/>
    <w:p>
      <w:pPr>
        <w:spacing w:after="0"/>
        <w:ind w:left="0"/>
        <w:jc w:val="both"/>
      </w:pPr>
      <w:r>
        <w:rPr>
          <w:rFonts w:ascii="Times New Roman"/>
          <w:b w:val="false"/>
          <w:i w:val="false"/>
          <w:color w:val="000000"/>
          <w:sz w:val="28"/>
        </w:rPr>
        <w:t>
      строку, порядковый номер 1157, изложить в следующей редакции:</w:t>
      </w:r>
    </w:p>
    <w:bookmarkEnd w:id="131"/>
    <w:bookmarkStart w:name="z136" w:id="132"/>
    <w:p>
      <w:pPr>
        <w:spacing w:after="0"/>
        <w:ind w:left="0"/>
        <w:jc w:val="both"/>
      </w:pPr>
      <w:r>
        <w:rPr>
          <w:rFonts w:ascii="Times New Roman"/>
          <w:b w:val="false"/>
          <w:i w:val="false"/>
          <w:color w:val="000000"/>
          <w:sz w:val="28"/>
        </w:rPr>
        <w:t>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bookmarkStart w:name="z137" w:id="133"/>
    <w:p>
      <w:pPr>
        <w:spacing w:after="0"/>
        <w:ind w:left="0"/>
        <w:jc w:val="both"/>
      </w:pPr>
      <w:r>
        <w:rPr>
          <w:rFonts w:ascii="Times New Roman"/>
          <w:b w:val="false"/>
          <w:i w:val="false"/>
          <w:color w:val="000000"/>
          <w:sz w:val="28"/>
        </w:rPr>
        <w:t>
      ";</w:t>
      </w:r>
    </w:p>
    <w:bookmarkEnd w:id="133"/>
    <w:bookmarkStart w:name="z138" w:id="134"/>
    <w:p>
      <w:pPr>
        <w:spacing w:after="0"/>
        <w:ind w:left="0"/>
        <w:jc w:val="both"/>
      </w:pPr>
      <w:r>
        <w:rPr>
          <w:rFonts w:ascii="Times New Roman"/>
          <w:b w:val="false"/>
          <w:i w:val="false"/>
          <w:color w:val="000000"/>
          <w:sz w:val="28"/>
        </w:rPr>
        <w:t>
      строки, порядковые номера 1167, 1168, 1169 1182, 1183, 1184, 1185, 1186, 1187, 1196 и 1197 исключить;</w:t>
      </w:r>
    </w:p>
    <w:bookmarkEnd w:id="134"/>
    <w:bookmarkStart w:name="z139" w:id="135"/>
    <w:p>
      <w:pPr>
        <w:spacing w:after="0"/>
        <w:ind w:left="0"/>
        <w:jc w:val="both"/>
      </w:pPr>
      <w:r>
        <w:rPr>
          <w:rFonts w:ascii="Times New Roman"/>
          <w:b w:val="false"/>
          <w:i w:val="false"/>
          <w:color w:val="000000"/>
          <w:sz w:val="28"/>
        </w:rPr>
        <w:t>
      строки, порядковые номера 1218 и 1219, изложить в следующей редакции:</w:t>
      </w:r>
    </w:p>
    <w:bookmarkEnd w:id="135"/>
    <w:bookmarkStart w:name="z140" w:id="136"/>
    <w:p>
      <w:pPr>
        <w:spacing w:after="0"/>
        <w:ind w:left="0"/>
        <w:jc w:val="both"/>
      </w:pPr>
      <w:r>
        <w:rPr>
          <w:rFonts w:ascii="Times New Roman"/>
          <w:b w:val="false"/>
          <w:i w:val="false"/>
          <w:color w:val="000000"/>
          <w:sz w:val="28"/>
        </w:rPr>
        <w:t>
      "</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L01XG01/L01XX32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и подкожного введения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25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bl>
    <w:bookmarkStart w:name="z141" w:id="137"/>
    <w:p>
      <w:pPr>
        <w:spacing w:after="0"/>
        <w:ind w:left="0"/>
        <w:jc w:val="both"/>
      </w:pPr>
      <w:r>
        <w:rPr>
          <w:rFonts w:ascii="Times New Roman"/>
          <w:b w:val="false"/>
          <w:i w:val="false"/>
          <w:color w:val="000000"/>
          <w:sz w:val="28"/>
        </w:rPr>
        <w:t>
      ";</w:t>
      </w:r>
    </w:p>
    <w:bookmarkEnd w:id="137"/>
    <w:bookmarkStart w:name="z142" w:id="138"/>
    <w:p>
      <w:pPr>
        <w:spacing w:after="0"/>
        <w:ind w:left="0"/>
        <w:jc w:val="both"/>
      </w:pPr>
      <w:r>
        <w:rPr>
          <w:rFonts w:ascii="Times New Roman"/>
          <w:b w:val="false"/>
          <w:i w:val="false"/>
          <w:color w:val="000000"/>
          <w:sz w:val="28"/>
        </w:rPr>
        <w:t xml:space="preserve">
       дополнить строками, порядковыми номерами 1233, 1234, 1235, 1236, 1237, 1238, 1239, 1240, 1241 и 1242, следующего содержания: </w:t>
      </w:r>
    </w:p>
    <w:bookmarkEnd w:id="138"/>
    <w:bookmarkStart w:name="z143" w:id="139"/>
    <w:p>
      <w:pPr>
        <w:spacing w:after="0"/>
        <w:ind w:left="0"/>
        <w:jc w:val="both"/>
      </w:pPr>
      <w:r>
        <w:rPr>
          <w:rFonts w:ascii="Times New Roman"/>
          <w:b w:val="false"/>
          <w:i w:val="false"/>
          <w:color w:val="000000"/>
          <w:sz w:val="28"/>
        </w:rPr>
        <w:t>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L01EA01/ L01XE01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Апалутамид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240 мг (с каждой единицей препарата дополнительно предоставляется 1 единица препарата бесплатно)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с пролонгированным высвобождением, 700мг/3,5мл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с пролонгированным высвобождением, 1000 мг/5,0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L01XK04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Талазопариб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0,25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L01XK04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Талазопариб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L01FD04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дерукстекан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концентрата для приготовления раствора для инфузий,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bl>
    <w:bookmarkStart w:name="z144" w:id="140"/>
    <w:p>
      <w:pPr>
        <w:spacing w:after="0"/>
        <w:ind w:left="0"/>
        <w:jc w:val="both"/>
      </w:pPr>
      <w:r>
        <w:rPr>
          <w:rFonts w:ascii="Times New Roman"/>
          <w:b w:val="false"/>
          <w:i w:val="false"/>
          <w:color w:val="000000"/>
          <w:sz w:val="28"/>
        </w:rPr>
        <w:t>
      ";</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медицинских изделий, закупаемых у единого дистрибьютора, утвержденный </w:t>
      </w:r>
      <w:r>
        <w:rPr>
          <w:rFonts w:ascii="Times New Roman"/>
          <w:b w:val="false"/>
          <w:i w:val="false"/>
          <w:color w:val="000000"/>
          <w:sz w:val="28"/>
        </w:rPr>
        <w:t>приложением 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46" w:id="141"/>
    <w:p>
      <w:pPr>
        <w:spacing w:after="0"/>
        <w:ind w:left="0"/>
        <w:jc w:val="both"/>
      </w:pPr>
      <w:r>
        <w:rPr>
          <w:rFonts w:ascii="Times New Roman"/>
          <w:b w:val="false"/>
          <w:i w:val="false"/>
          <w:color w:val="000000"/>
          <w:sz w:val="28"/>
        </w:rPr>
        <w:t>
      2.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w:t>
      </w:r>
    </w:p>
    <w:bookmarkEnd w:id="141"/>
    <w:bookmarkStart w:name="z147" w:id="14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2"/>
    <w:bookmarkStart w:name="z148" w:id="143"/>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143"/>
    <w:bookmarkStart w:name="z149" w:id="14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144"/>
    <w:bookmarkStart w:name="z150" w:id="14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145"/>
    <w:bookmarkStart w:name="z151" w:id="14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абзаца девяностого пункта 1, который вводится в действие с 1 января 2027 года.</w:t>
      </w:r>
    </w:p>
    <w:bookmarkEnd w:id="1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2026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ДСМ-88</w:t>
            </w:r>
          </w:p>
        </w:tc>
      </w:tr>
    </w:tbl>
    <w:bookmarkStart w:name="z155" w:id="147"/>
    <w:p>
      <w:pPr>
        <w:spacing w:after="0"/>
        <w:ind w:left="0"/>
        <w:jc w:val="left"/>
      </w:pPr>
      <w:r>
        <w:rPr>
          <w:rFonts w:ascii="Times New Roman"/>
          <w:b/>
          <w:i w:val="false"/>
          <w:color w:val="000000"/>
        </w:rPr>
        <w:t xml:space="preserve"> Перечень медицинских изделий, закупаемых у Единого дистрибьютора</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0,33 мм (29G), длиной 12,7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0,25мм (31G), длиной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0,25мм (31G), длиной 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0,30мм (30G), длиной 8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канюли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канюли 9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 инсулиновой помпе №10 (Резервуар объемом 1,8 мл + Инфузионный набор длина канюли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12 наборов предоставляется одна помпа бесплатно для всех вновь выявленных пациентов и пациентов с помпами вышедшими из строя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 инсулиновой помпе №10 (Резервуар объемом 3 мл + Инфузионный набор длина канюли 9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12 наборов предоставляется одна помпа бесплатно для всех вновь выявленных пациентов и пациентов с помпами вышедшими из строя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к помпам инсулиновым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объемом 1,8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к помпам инсулиновым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объемом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определения глюкозы в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Тест-полосы для определения глюкозы в крови, с кодированием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определения кетоновых тел в моче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Калоприемник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однокомпонентный дренируемый илео/колостомный калоприемник в комплекте с защитной пастой (из расчета на 10 калоприемников 1 паста тюбик 60г.)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инсулиновый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 маркировкой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комплект для абдоминальных операций, хирургический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8"/>
          <w:p>
            <w:pPr>
              <w:spacing w:after="20"/>
              <w:ind w:left="20"/>
              <w:jc w:val="both"/>
            </w:pPr>
            <w:r>
              <w:rPr>
                <w:rFonts w:ascii="Times New Roman"/>
                <w:b w:val="false"/>
                <w:i w:val="false"/>
                <w:color w:val="000000"/>
                <w:sz w:val="20"/>
              </w:rPr>
              <w:t>
1. Простыня из нетканого материала 150 см х 200 см – 1 шт.</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для инструментального стола 80 см х 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с адгезивным краем 75 см х 90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с адгезивным краем 170 см х 175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с адгезивным краем 150 см х 240 cм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Адгезивная лента 10 см х 50 см – 1 шт.</w:t>
            </w:r>
          </w:p>
          <w:p>
            <w:pPr>
              <w:spacing w:after="20"/>
              <w:ind w:left="20"/>
              <w:jc w:val="both"/>
            </w:pPr>
            <w:r>
              <w:rPr>
                <w:rFonts w:ascii="Times New Roman"/>
                <w:b w:val="false"/>
                <w:i w:val="false"/>
                <w:color w:val="000000"/>
                <w:sz w:val="20"/>
              </w:rPr>
              <w:t>
7. Салфетка бумажная 33 см х 33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низкие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2,5 см х 1,8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5,0 см х 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7,5 см х 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10,0 см х 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12,5 см х 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для гематологических исследований ЭДТА К3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для гематологических исследований ЭДТА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для забора капиллярной крови с капилляром для гематологических исследований ЭДТА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для забора капиллярной крови с капилляром для гематологических исследований ЭДТА К3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15 см х 300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20 см х 300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10 см х 300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0,5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0,5 л с дозатором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полимерный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0,3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дидецилдиметиламмоний хлорида, 20% этилового спирта, функциональных добавок по уходу за кожей рук. Флакон полимерный 0,3 л с дозатором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полимерный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60,0±1% изопропилового спирта и 10±1% н-пропилового спирта, функциональных добавок по уходу за кожей рук. Флакон полимерный 1,0 л прямоугольный с настольным локтевым дозатором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полимерный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Загубник для фиброэндоскопии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апирогенный, нетоксичный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9"/>
          <w:p>
            <w:pPr>
              <w:spacing w:after="20"/>
              <w:ind w:left="20"/>
              <w:jc w:val="both"/>
            </w:pPr>
            <w:r>
              <w:rPr>
                <w:rFonts w:ascii="Times New Roman"/>
                <w:b w:val="false"/>
                <w:i w:val="false"/>
                <w:color w:val="000000"/>
                <w:sz w:val="20"/>
              </w:rPr>
              <w:t>
Защитный комплект одноразового применения:</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 Защитный комбинезон с капюшоном (размерами: 46(M)-64(XXXXXL), ростами 158-188, из них размер 54(XXL) и рост (176) по умолчанию);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Бахилы;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Маска фильтрующая;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Салфетка одноразовая;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Перчатки латексные (размерами: S(6,5)-XL (9,5), из них размер М(7) по умолчанию);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Перчатки резиновые (нитриловые и/или виниловые, размерами: S(6,5)-XL (9,5), из них размер М(7) по умолчанию);</w:t>
            </w:r>
          </w:p>
          <w:p>
            <w:pPr>
              <w:spacing w:after="20"/>
              <w:ind w:left="20"/>
              <w:jc w:val="both"/>
            </w:pPr>
            <w:r>
              <w:rPr>
                <w:rFonts w:ascii="Times New Roman"/>
                <w:b w:val="false"/>
                <w:i w:val="false"/>
                <w:color w:val="000000"/>
                <w:sz w:val="20"/>
              </w:rPr>
              <w:t>
8. Инструкция по медицинскому применению медицинского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двухстворчатое стерильное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стерильное, одноразовое, размером L, из полистирола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двухстворчатое стерильное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стерильное, одноразовое, размером S, из полистирола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двухстворчатое стерильное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стерильное, одноразовое, размером M, из полистирола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10, длина 40,0 см диаметр 3,3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12, длина 40,0 см диаметр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16, длина 40,0 см диаметр 5,3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18, длина 40,0 см диаметр 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20, длина 40,0 см диаметр 6,7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6, длина 40,0 см диаметр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8 длина 40,0 см диаметр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14 длина 40,0 см диаметр 4,7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10, длина 85 см, диаметр 3,3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12, длина 85 см, диаметр 4,0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14, длина 85 см, диаметр 4,7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16, длина 85 см, диаметр 5,3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18, длина 85 см, диаметр 6,0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20, длина 85 см, диаметр 6,7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22, длина 85 см,диаметр 7,3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6, длина 85 см, диаметр 2,0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8, длина 85 см, диаметр 2,7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урогенитальный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иглы и пробирки в момент взятия крови из вены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гинекологические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одноразового применения (цервикальная щетка, цитощетка)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10, длиной 40,0 см, диаметр 3,3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12, длиной 40,0 см, диаметр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14, длиной 40,0 см, диаметр 4,7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16, длиной 40,0 см, диаметр 5,3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18, длиной 40,0 см, диаметр 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20, длиной 40,0 см, диаметр 6,7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6, длиной 40,0 см, диаметр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8, длиной 40,0 см, диаметр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6, длиной 52,0 см диаметр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8, длиной 52,0 см диаметр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10, длиной 52,0 см, диаметр 3,3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12, длиной 52,0 см, диаметр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14, длиной 52,0 см, диаметр 4,7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16, длиной 52,0 см диаметр 5,3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18, длиной 52,0 см, диаметр 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20, длиной 52,0 см, диаметр 6,7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0,6 мм,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1,0 мм,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1,4 мм,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размер СН4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рентгеноконтрастный, однократного применения, стерильный, размер СН4, длиной 38,0 см, диаметр 1,3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размер СН5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рентгеноконтрастный, однократного применения, стерильный, размер СН 5, длиной 38,0 см, диаметр 1,7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размер СН6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рентгеноконтрастный, однократного применения, стерильный, размер СН 6, длиной 38,0 см, диаметр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размер СН8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рентгеноконтрастный, однократного применения, стерильный, размер СН 8, длиной 38,0 см, диаметр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6, длиной 18,0 см, диаметр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женский,размер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8, длиной 18,0 см, диаметр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10, длиной 18,0 см, диаметр 3,3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12, длиной 18,0 см, диаметр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14, длиной 18,0 см, диаметр 4,7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16, длиной 18,0 см, диаметр 5,3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18, длиной 18,0 см, диаметр 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20, длиной 18,0 см, диаметр 6,7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оториноларингологических операций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0"/>
          <w:p>
            <w:pPr>
              <w:spacing w:after="20"/>
              <w:ind w:left="20"/>
              <w:jc w:val="both"/>
            </w:pPr>
            <w:r>
              <w:rPr>
                <w:rFonts w:ascii="Times New Roman"/>
                <w:b w:val="false"/>
                <w:i w:val="false"/>
                <w:color w:val="000000"/>
                <w:sz w:val="20"/>
              </w:rPr>
              <w:t>
1. простыня на операционный стол 190 см х 160 см – 1 шт.</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с адгезивным краем, из нетканого материала 90 см х 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из нетканого материала 160 см х100 см, с вырезом 7 см х 40 см и адгезивным краем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чехол Мейо на инструментальный стол влагонепроницаемый, из нетканого материала 145 см х 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адгезивная лента операционная, из нетканого материала 10 см х 50 см – 1 шт.</w:t>
            </w:r>
          </w:p>
          <w:p>
            <w:pPr>
              <w:spacing w:after="20"/>
              <w:ind w:left="20"/>
              <w:jc w:val="both"/>
            </w:pPr>
            <w:r>
              <w:rPr>
                <w:rFonts w:ascii="Times New Roman"/>
                <w:b w:val="false"/>
                <w:i w:val="false"/>
                <w:color w:val="000000"/>
                <w:sz w:val="20"/>
              </w:rPr>
              <w:t>
6. салфетка бумажная впитывающая 22 см х 23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новорожденного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1"/>
          <w:p>
            <w:pPr>
              <w:spacing w:after="20"/>
              <w:ind w:left="20"/>
              <w:jc w:val="both"/>
            </w:pPr>
            <w:r>
              <w:rPr>
                <w:rFonts w:ascii="Times New Roman"/>
                <w:b w:val="false"/>
                <w:i w:val="false"/>
                <w:color w:val="000000"/>
                <w:sz w:val="20"/>
              </w:rPr>
              <w:t>
1. салфетка из нетканого материала 30 см x 30 см – 5 шт.</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для новорожденного 100 см х100 см – 2 шт.</w:t>
            </w:r>
          </w:p>
          <w:p>
            <w:pPr>
              <w:spacing w:after="20"/>
              <w:ind w:left="20"/>
              <w:jc w:val="both"/>
            </w:pPr>
            <w:r>
              <w:rPr>
                <w:rFonts w:ascii="Times New Roman"/>
                <w:b w:val="false"/>
                <w:i w:val="false"/>
                <w:color w:val="000000"/>
                <w:sz w:val="20"/>
              </w:rPr>
              <w:t>
3. подстилка впитывающая влагонепроницаемая 60 см x 60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полушарной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2"/>
          <w:p>
            <w:pPr>
              <w:spacing w:after="20"/>
              <w:ind w:left="20"/>
              <w:jc w:val="both"/>
            </w:pPr>
            <w:r>
              <w:rPr>
                <w:rFonts w:ascii="Times New Roman"/>
                <w:b w:val="false"/>
                <w:i w:val="false"/>
                <w:color w:val="000000"/>
                <w:sz w:val="20"/>
              </w:rPr>
              <w:t>
1. Карман-приемник с липким краем 55 х 65см, пл. 40 г/м кв. - 1 шт.</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2. Чехол защитный из полиэтилена диаметром 60см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140 х 160см, с адгезивным вырезом 30 х 40см,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с адгезивным краем 160 х 210см,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Салфетка впитывающая бумажная 22 х 23см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Операционная лента 5 х 50см, пл. 40 г/м кв. - 2 шт.</w:t>
            </w:r>
          </w:p>
          <w:p>
            <w:pPr>
              <w:spacing w:after="20"/>
              <w:ind w:left="20"/>
              <w:jc w:val="both"/>
            </w:pPr>
            <w:r>
              <w:rPr>
                <w:rFonts w:ascii="Times New Roman"/>
                <w:b w:val="false"/>
                <w:i w:val="false"/>
                <w:color w:val="000000"/>
                <w:sz w:val="20"/>
              </w:rPr>
              <w:t>
7. Простыня для операций на голове с адгезивным краем 40 х 80см, пл. 40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акушерский для рожениц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3"/>
          <w:p>
            <w:pPr>
              <w:spacing w:after="20"/>
              <w:ind w:left="20"/>
              <w:jc w:val="both"/>
            </w:pPr>
            <w:r>
              <w:rPr>
                <w:rFonts w:ascii="Times New Roman"/>
                <w:b w:val="false"/>
                <w:i w:val="false"/>
                <w:color w:val="000000"/>
                <w:sz w:val="20"/>
              </w:rPr>
              <w:t>
1. Простыня впитывающая 60 см х 60 см, плотность 50 г/м кв.</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ламинированная 1,4 м х 0,8 м, плотность 25 г/м кв.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0,8 м х 0,7 м, плотность 25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рубашка для роженицы плотность 25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высокие плотность 25 г/м кв.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шапочка берет плотность 18 г/м кв. - 1 шт.</w:t>
            </w:r>
          </w:p>
          <w:p>
            <w:pPr>
              <w:spacing w:after="20"/>
              <w:ind w:left="20"/>
              <w:jc w:val="both"/>
            </w:pPr>
            <w:r>
              <w:rPr>
                <w:rFonts w:ascii="Times New Roman"/>
                <w:b w:val="false"/>
                <w:i w:val="false"/>
                <w:color w:val="000000"/>
                <w:sz w:val="20"/>
              </w:rPr>
              <w:t>
7. салфетка бумажная 0,2 м х 0,2 м – 3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акушерский для рожениц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4"/>
          <w:p>
            <w:pPr>
              <w:spacing w:after="20"/>
              <w:ind w:left="20"/>
              <w:jc w:val="both"/>
            </w:pPr>
            <w:r>
              <w:rPr>
                <w:rFonts w:ascii="Times New Roman"/>
                <w:b w:val="false"/>
                <w:i w:val="false"/>
                <w:color w:val="000000"/>
                <w:sz w:val="20"/>
              </w:rPr>
              <w:t>
1. Простыня впитывающая 60см х 60см - 1шт.</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из нетканого материала 140см х 80см - 1шт.</w:t>
            </w:r>
          </w:p>
          <w:p>
            <w:pPr>
              <w:spacing w:after="20"/>
              <w:ind w:left="20"/>
              <w:jc w:val="both"/>
            </w:pPr>
            <w:r>
              <w:rPr>
                <w:rFonts w:ascii="Times New Roman"/>
                <w:b w:val="false"/>
                <w:i w:val="false"/>
                <w:color w:val="000000"/>
                <w:sz w:val="20"/>
              </w:rPr>
              <w:t>
3. Салфетка из нетканого материала 80см х 70см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акушерский для рожениц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5"/>
          <w:p>
            <w:pPr>
              <w:spacing w:after="20"/>
              <w:ind w:left="20"/>
              <w:jc w:val="both"/>
            </w:pPr>
            <w:r>
              <w:rPr>
                <w:rFonts w:ascii="Times New Roman"/>
                <w:b w:val="false"/>
                <w:i w:val="false"/>
                <w:color w:val="000000"/>
                <w:sz w:val="20"/>
              </w:rPr>
              <w:t>
1. Простыня впитывающая 60см х 60см - 1шт.</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из нетканого материала 140см х 80см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Рубашка для роженицы - 1 шт.</w:t>
            </w:r>
          </w:p>
          <w:p>
            <w:pPr>
              <w:spacing w:after="20"/>
              <w:ind w:left="20"/>
              <w:jc w:val="both"/>
            </w:pPr>
            <w:r>
              <w:rPr>
                <w:rFonts w:ascii="Times New Roman"/>
                <w:b w:val="false"/>
                <w:i w:val="false"/>
                <w:color w:val="000000"/>
                <w:sz w:val="20"/>
              </w:rPr>
              <w:t>
4. Салфетка из нетканого материала 80см х 70см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акушерский для рожениц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6"/>
          <w:p>
            <w:pPr>
              <w:spacing w:after="20"/>
              <w:ind w:left="20"/>
              <w:jc w:val="both"/>
            </w:pPr>
            <w:r>
              <w:rPr>
                <w:rFonts w:ascii="Times New Roman"/>
                <w:b w:val="false"/>
                <w:i w:val="false"/>
                <w:color w:val="000000"/>
                <w:sz w:val="20"/>
              </w:rPr>
              <w:t>
1. Простыня 140*80 см – 1 шт.</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2. Салфетка подкладная 70*80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Пеленка – впитывающая 60*60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Рубашка для роженицы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Шапочка клип – берет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впитывающая 20*20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Бахилы из нетканого материала низкие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Маска медицинская трехслойная – 1шт.</w:t>
            </w:r>
          </w:p>
          <w:p>
            <w:pPr>
              <w:spacing w:after="20"/>
              <w:ind w:left="20"/>
              <w:jc w:val="both"/>
            </w:pPr>
            <w:r>
              <w:rPr>
                <w:rFonts w:ascii="Times New Roman"/>
                <w:b w:val="false"/>
                <w:i w:val="false"/>
                <w:color w:val="000000"/>
                <w:sz w:val="20"/>
              </w:rPr>
              <w:t>
9. Прокладка впитывающая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ограничения операционного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7"/>
          <w:p>
            <w:pPr>
              <w:spacing w:after="20"/>
              <w:ind w:left="20"/>
              <w:jc w:val="both"/>
            </w:pPr>
            <w:r>
              <w:rPr>
                <w:rFonts w:ascii="Times New Roman"/>
                <w:b w:val="false"/>
                <w:i w:val="false"/>
                <w:color w:val="000000"/>
                <w:sz w:val="20"/>
              </w:rPr>
              <w:t>
1. Салфетка с липким краем 0,7 м х 0,8 м, плотность 42 грамм/кв.м.- 1 шт.;</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с липким краем 2,0 м х 1,4 м, плотность 42 грамм/кв.м.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пеленка многослойная 0,6 м х 0,6 м, плотность 50 грамм/кв.м.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0,8 м х 0,7 м, плотность 25 грамм/кв.м. – 1 шт.</w:t>
            </w:r>
          </w:p>
          <w:p>
            <w:pPr>
              <w:spacing w:after="20"/>
              <w:ind w:left="20"/>
              <w:jc w:val="both"/>
            </w:pPr>
            <w:r>
              <w:rPr>
                <w:rFonts w:ascii="Times New Roman"/>
                <w:b w:val="false"/>
                <w:i w:val="false"/>
                <w:color w:val="000000"/>
                <w:sz w:val="20"/>
              </w:rPr>
              <w:t>
5. простыня 2,0 м х 1,4 м пл.25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ограничения операционного поля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8"/>
          <w:p>
            <w:pPr>
              <w:spacing w:after="20"/>
              <w:ind w:left="20"/>
              <w:jc w:val="both"/>
            </w:pPr>
            <w:r>
              <w:rPr>
                <w:rFonts w:ascii="Times New Roman"/>
                <w:b w:val="false"/>
                <w:i w:val="false"/>
                <w:color w:val="000000"/>
                <w:sz w:val="20"/>
              </w:rPr>
              <w:t>
1. Простыня 200см х 140см с липким краем - 2 шт.</w:t>
            </w:r>
          </w:p>
          <w:bookmarkEnd w:id="158"/>
          <w:p>
            <w:pPr>
              <w:spacing w:after="20"/>
              <w:ind w:left="20"/>
              <w:jc w:val="both"/>
            </w:pPr>
            <w:r>
              <w:rPr>
                <w:rFonts w:ascii="Times New Roman"/>
                <w:b w:val="false"/>
                <w:i w:val="false"/>
                <w:color w:val="000000"/>
                <w:sz w:val="20"/>
              </w:rPr>
              <w:t>
2. Простыня 80см х 140см с липким краем - 2шт.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ограничения операционного поля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9"/>
          <w:p>
            <w:pPr>
              <w:spacing w:after="20"/>
              <w:ind w:left="20"/>
              <w:jc w:val="both"/>
            </w:pPr>
            <w:r>
              <w:rPr>
                <w:rFonts w:ascii="Times New Roman"/>
                <w:b w:val="false"/>
                <w:i w:val="false"/>
                <w:color w:val="000000"/>
                <w:sz w:val="20"/>
              </w:rPr>
              <w:t>
1. Простыня 200см х 140см с липким краем - 2 шт.</w:t>
            </w:r>
          </w:p>
          <w:bookmarkEnd w:id="159"/>
          <w:p>
            <w:pPr>
              <w:spacing w:after="20"/>
              <w:ind w:left="20"/>
              <w:jc w:val="both"/>
            </w:pPr>
            <w:r>
              <w:rPr>
                <w:rFonts w:ascii="Times New Roman"/>
                <w:b w:val="false"/>
                <w:i w:val="false"/>
                <w:color w:val="000000"/>
                <w:sz w:val="20"/>
              </w:rPr>
              <w:t>
2. Салфетка 80см х 70см с липким краем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общей хирургии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0"/>
          <w:p>
            <w:pPr>
              <w:spacing w:after="20"/>
              <w:ind w:left="20"/>
              <w:jc w:val="both"/>
            </w:pPr>
            <w:r>
              <w:rPr>
                <w:rFonts w:ascii="Times New Roman"/>
                <w:b w:val="false"/>
                <w:i w:val="false"/>
                <w:color w:val="000000"/>
                <w:sz w:val="20"/>
              </w:rPr>
              <w:t>
1. простыня на инструментальный стол 150 см х 190 см – 1 шт.</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2. салфетка впитывающая из нетканого материала 30 см х 40 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чехол Мейо на инструментальный стол комбинированный 80 см х 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адгезивная лента операционная 10 см х 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75 см х 90 см с адгезивным краем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простыня 175 см х 180 см с адгезивным краем – 1 шт.</w:t>
            </w:r>
          </w:p>
          <w:p>
            <w:pPr>
              <w:spacing w:after="20"/>
              <w:ind w:left="20"/>
              <w:jc w:val="both"/>
            </w:pPr>
            <w:r>
              <w:rPr>
                <w:rFonts w:ascii="Times New Roman"/>
                <w:b w:val="false"/>
                <w:i w:val="false"/>
                <w:color w:val="000000"/>
                <w:sz w:val="20"/>
              </w:rPr>
              <w:t>
7. простыня 150 см х 250 см с адгезивным краем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покрытия инструментального стола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1"/>
          <w:p>
            <w:pPr>
              <w:spacing w:after="20"/>
              <w:ind w:left="20"/>
              <w:jc w:val="both"/>
            </w:pPr>
            <w:r>
              <w:rPr>
                <w:rFonts w:ascii="Times New Roman"/>
                <w:b w:val="false"/>
                <w:i w:val="false"/>
                <w:color w:val="000000"/>
                <w:sz w:val="20"/>
              </w:rPr>
              <w:t>
1. чехол Мейо на инструментальный стол комбинированный 80 см х 145 см – 1 шт.</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2. карман с адгезивным краем 35 см х 40 см – 1 шт.</w:t>
            </w:r>
          </w:p>
          <w:p>
            <w:pPr>
              <w:spacing w:after="20"/>
              <w:ind w:left="20"/>
              <w:jc w:val="both"/>
            </w:pPr>
            <w:r>
              <w:rPr>
                <w:rFonts w:ascii="Times New Roman"/>
                <w:b w:val="false"/>
                <w:i w:val="false"/>
                <w:color w:val="000000"/>
                <w:sz w:val="20"/>
              </w:rPr>
              <w:t>
3. карман с адгезивным краем 20 см х 40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полостных операция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2"/>
          <w:p>
            <w:pPr>
              <w:spacing w:after="20"/>
              <w:ind w:left="20"/>
              <w:jc w:val="both"/>
            </w:pPr>
            <w:r>
              <w:rPr>
                <w:rFonts w:ascii="Times New Roman"/>
                <w:b w:val="false"/>
                <w:i w:val="false"/>
                <w:color w:val="000000"/>
                <w:sz w:val="20"/>
              </w:rPr>
              <w:t>
1. простыня 340 см х 180 см, с вырезом 20 см х 30 см с инцизной пленкой и мешком для сбора жидкости, с дополнительным впитывающим слоем вокруг области операционного поля – 1 шт.</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2. чехол Мейо на инструментальный стол комбинированный 80 см х 145 см – 1 шт.</w:t>
            </w:r>
          </w:p>
          <w:p>
            <w:pPr>
              <w:spacing w:after="20"/>
              <w:ind w:left="20"/>
              <w:jc w:val="both"/>
            </w:pPr>
            <w:r>
              <w:rPr>
                <w:rFonts w:ascii="Times New Roman"/>
                <w:b w:val="false"/>
                <w:i w:val="false"/>
                <w:color w:val="000000"/>
                <w:sz w:val="20"/>
              </w:rPr>
              <w:t>
3. салфетка впитывающая из нетканого материала 30 см х 40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стентирования стерильный ,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3"/>
          <w:p>
            <w:pPr>
              <w:spacing w:after="20"/>
              <w:ind w:left="20"/>
              <w:jc w:val="both"/>
            </w:pPr>
            <w:r>
              <w:rPr>
                <w:rFonts w:ascii="Times New Roman"/>
                <w:b w:val="false"/>
                <w:i w:val="false"/>
                <w:color w:val="000000"/>
                <w:sz w:val="20"/>
              </w:rPr>
              <w:t>
1. Покрывало для пациента, изготовлено из нетканого материала 150 × 190 см – 1шт.</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2. Халат, изготовлен из нетканого материала – 2шт.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Впитывающая салфетка, изготовлена из нетканого материала 40 × 50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Покрытие для аппарата, изготовлено из нетканого материала 110 × 110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Ангиографическая простыня с двумя отверстиями, с прозрачным пленочным краем, изготовлена из нетканого материала и полиэтилена 190 × 320 см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Марлевые тампоны, изготовлены из марли (10 × 10 см) – 30шт.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Скальпель №11, изготовлен из пластика и сплав металлов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Функционная игла 18G изготовлена из пластика и сплава металлов 7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Интродьюсер 20 G изготовлен из нетканого материала 10 см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Торк-девайс (вращатель), изготовлен из пластика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Y- коннектор, изготовлен из пластика и сплав металлов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Трехходовой запорный кранник RA RH OFF (1000 psi), изготовлен из пластика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Трехходовой манифольд, RA RH OFF (1100 psi), изготовлен из пластика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Линия высокого давления RA/FLL 125см (1000 psi) изготовлена из пластика – 2шт.</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Комплект для внутривенного вливания 150 см с двойным клапаном (30 psi), изготовлен из пластика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16. Набор для контрастности среды, изготовлен из пластика 150 см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17. Шприц 2,5 сс ML, изготовлен из пластика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18. Шприц 10 сс ML, изготовлен из пластика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19. Шприц 10 сс MLL, изготовлен из пластика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20. Шприц 20 сс MLL, изготовлен из пластика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21. Игла 20 G 1 ½ (4 см) (желтая), изготовлена из пластика и сплав металлов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22. Игла 21 G 1 ½ (4 см) (зеленая), изготовлена из пластика и сплав металлов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23. Стаканчик 120 мл, изготовлен из пластика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24. Чаша 250мл (диаметр 10 см), изготовлена из пластика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25. Чаша 5000мл (диаметр 28 см), изготовлена из пластика – 1шт.</w:t>
            </w:r>
          </w:p>
          <w:p>
            <w:pPr>
              <w:spacing w:after="20"/>
              <w:ind w:left="20"/>
              <w:jc w:val="both"/>
            </w:pPr>
            <w:r>
              <w:rPr>
                <w:rFonts w:ascii="Times New Roman"/>
                <w:b w:val="false"/>
                <w:i w:val="false"/>
                <w:color w:val="000000"/>
                <w:sz w:val="20"/>
              </w:rPr>
              <w:t>
26. Чехол пульта для дистанционного управления 15 × 30 см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операции на голове стерильный ,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64"/>
          <w:p>
            <w:pPr>
              <w:spacing w:after="20"/>
              <w:ind w:left="20"/>
              <w:jc w:val="both"/>
            </w:pPr>
            <w:r>
              <w:rPr>
                <w:rFonts w:ascii="Times New Roman"/>
                <w:b w:val="false"/>
                <w:i w:val="false"/>
                <w:color w:val="000000"/>
                <w:sz w:val="20"/>
              </w:rPr>
              <w:t>
1. чехол на инструментальный стол, из нетканого материала 145 см х 80 см – 1 шт.</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из нетканого материала 250 см х 180 см с адгезивным вырезом 70 см х 10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операционная из нетканого материала 160 см х 100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с адгезивным краем 80 см х 40 см – 1 шт.</w:t>
            </w:r>
          </w:p>
          <w:p>
            <w:pPr>
              <w:spacing w:after="20"/>
              <w:ind w:left="20"/>
              <w:jc w:val="both"/>
            </w:pPr>
            <w:r>
              <w:rPr>
                <w:rFonts w:ascii="Times New Roman"/>
                <w:b w:val="false"/>
                <w:i w:val="false"/>
                <w:color w:val="000000"/>
                <w:sz w:val="20"/>
              </w:rPr>
              <w:t>
5. адгезивная лента операционная, из нетканого материала 50 см х 10 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усиленной защиты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65"/>
          <w:p>
            <w:pPr>
              <w:spacing w:after="20"/>
              <w:ind w:left="20"/>
              <w:jc w:val="both"/>
            </w:pPr>
            <w:r>
              <w:rPr>
                <w:rFonts w:ascii="Times New Roman"/>
                <w:b w:val="false"/>
                <w:i w:val="false"/>
                <w:color w:val="000000"/>
                <w:sz w:val="20"/>
              </w:rPr>
              <w:t>
1. фартук ламинированный – 1 шт.</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2. комбинезон из нетканого материала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маска трехслойная из нетканого материала – 1 шт.</w:t>
            </w:r>
          </w:p>
          <w:p>
            <w:pPr>
              <w:spacing w:after="20"/>
              <w:ind w:left="20"/>
              <w:jc w:val="both"/>
            </w:pPr>
            <w:r>
              <w:rPr>
                <w:rFonts w:ascii="Times New Roman"/>
                <w:b w:val="false"/>
                <w:i w:val="false"/>
                <w:color w:val="000000"/>
                <w:sz w:val="20"/>
              </w:rPr>
              <w:t>
4. бахилы высокие из нетканого материала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оториноларингологический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66"/>
          <w:p>
            <w:pPr>
              <w:spacing w:after="20"/>
              <w:ind w:left="20"/>
              <w:jc w:val="both"/>
            </w:pPr>
            <w:r>
              <w:rPr>
                <w:rFonts w:ascii="Times New Roman"/>
                <w:b w:val="false"/>
                <w:i w:val="false"/>
                <w:color w:val="000000"/>
                <w:sz w:val="20"/>
              </w:rPr>
              <w:t>
1. простыня операционная 190 см х 160 см из нетканого материала – 1 шт.</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операционная 160 см х 100 см с вырезом 7 см х 40 см из нетканого материала с адгезивным краем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операционная 175 см х 160 см из нетканого материала с адгезивным краем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80 см х 75 см из нетканого материала с адгезивным краем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адгезивная лента операционная 10 см х 50 см из нетканого материала – 2 шт.</w:t>
            </w:r>
          </w:p>
          <w:p>
            <w:pPr>
              <w:spacing w:after="20"/>
              <w:ind w:left="20"/>
              <w:jc w:val="both"/>
            </w:pPr>
            <w:r>
              <w:rPr>
                <w:rFonts w:ascii="Times New Roman"/>
                <w:b w:val="false"/>
                <w:i w:val="false"/>
                <w:color w:val="000000"/>
                <w:sz w:val="20"/>
              </w:rPr>
              <w:t>
6. салфетка 22 см х 23 см впитывающая из бумаги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Неонатолога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67"/>
          <w:p>
            <w:pPr>
              <w:spacing w:after="20"/>
              <w:ind w:left="20"/>
              <w:jc w:val="both"/>
            </w:pPr>
            <w:r>
              <w:rPr>
                <w:rFonts w:ascii="Times New Roman"/>
                <w:b w:val="false"/>
                <w:i w:val="false"/>
                <w:color w:val="000000"/>
                <w:sz w:val="20"/>
              </w:rPr>
              <w:t>
1. Простыня ламинированная 80 см х 60 см с отверстием 4,5 см х 7,2 см - 1 шт.</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ламинированная 80 см х 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бумажная 20 см х 20 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Халат медицинский (S, M, L, XL) - 1 шт.</w:t>
            </w:r>
          </w:p>
          <w:p>
            <w:pPr>
              <w:spacing w:after="20"/>
              <w:ind w:left="20"/>
              <w:jc w:val="both"/>
            </w:pPr>
            <w:r>
              <w:rPr>
                <w:rFonts w:ascii="Times New Roman"/>
                <w:b w:val="false"/>
                <w:i w:val="false"/>
                <w:color w:val="000000"/>
                <w:sz w:val="20"/>
              </w:rPr>
              <w:t>
5. Шапочка - берет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обработки ран,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68"/>
          <w:p>
            <w:pPr>
              <w:spacing w:after="20"/>
              <w:ind w:left="20"/>
              <w:jc w:val="both"/>
            </w:pPr>
            <w:r>
              <w:rPr>
                <w:rFonts w:ascii="Times New Roman"/>
                <w:b w:val="false"/>
                <w:i w:val="false"/>
                <w:color w:val="000000"/>
                <w:sz w:val="20"/>
              </w:rPr>
              <w:t>
1. перчатки латексные – 1 пара</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2. марлевые шарики (тампоны)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салфетки из нетканого материала размерами 7 см х 7 см – 2 шт.</w:t>
            </w:r>
          </w:p>
          <w:p>
            <w:pPr>
              <w:spacing w:after="20"/>
              <w:ind w:left="20"/>
              <w:jc w:val="both"/>
            </w:pPr>
            <w:r>
              <w:rPr>
                <w:rFonts w:ascii="Times New Roman"/>
                <w:b w:val="false"/>
                <w:i w:val="false"/>
                <w:color w:val="000000"/>
                <w:sz w:val="20"/>
              </w:rPr>
              <w:t>
4. пластиковый пинцет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операции Кесарева сечения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69"/>
          <w:p>
            <w:pPr>
              <w:spacing w:after="20"/>
              <w:ind w:left="20"/>
              <w:jc w:val="both"/>
            </w:pPr>
            <w:r>
              <w:rPr>
                <w:rFonts w:ascii="Times New Roman"/>
                <w:b w:val="false"/>
                <w:i w:val="false"/>
                <w:color w:val="000000"/>
                <w:sz w:val="20"/>
              </w:rPr>
              <w:t>
1. Простыня для кесарева сечения 140 см х 240 см с отводом и карманом для жидкости - 1 шт.</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ламинированная на инструментальный стол 140 см х 200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ПелҰнка впитывающая 60 см х 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бумажная 20 см х 20 см - 4 шт.</w:t>
            </w:r>
          </w:p>
          <w:p>
            <w:pPr>
              <w:spacing w:after="20"/>
              <w:ind w:left="20"/>
              <w:jc w:val="both"/>
            </w:pPr>
            <w:r>
              <w:rPr>
                <w:rFonts w:ascii="Times New Roman"/>
                <w:b w:val="false"/>
                <w:i w:val="false"/>
                <w:color w:val="000000"/>
                <w:sz w:val="20"/>
              </w:rPr>
              <w:t>
5. Чехол Мейо на инструментальный стол 140 см х 80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офтальмологических операций,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70"/>
          <w:p>
            <w:pPr>
              <w:spacing w:after="20"/>
              <w:ind w:left="20"/>
              <w:jc w:val="both"/>
            </w:pPr>
            <w:r>
              <w:rPr>
                <w:rFonts w:ascii="Times New Roman"/>
                <w:b w:val="false"/>
                <w:i w:val="false"/>
                <w:color w:val="000000"/>
                <w:sz w:val="20"/>
              </w:rPr>
              <w:t>
1. простыня из нетканого материала 150 см х 200 см – 1 шт.</w:t>
            </w:r>
          </w:p>
          <w:bookmarkEnd w:id="170"/>
          <w:p>
            <w:pPr>
              <w:spacing w:after="20"/>
              <w:ind w:left="20"/>
              <w:jc w:val="both"/>
            </w:pPr>
            <w:r>
              <w:rPr>
                <w:rFonts w:ascii="Times New Roman"/>
                <w:b w:val="false"/>
                <w:i w:val="false"/>
                <w:color w:val="000000"/>
                <w:sz w:val="20"/>
              </w:rPr>
              <w:t>
2. простыня из нетканого материала 170 см х 260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снятия швов,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71"/>
          <w:p>
            <w:pPr>
              <w:spacing w:after="20"/>
              <w:ind w:left="20"/>
              <w:jc w:val="both"/>
            </w:pPr>
            <w:r>
              <w:rPr>
                <w:rFonts w:ascii="Times New Roman"/>
                <w:b w:val="false"/>
                <w:i w:val="false"/>
                <w:color w:val="000000"/>
                <w:sz w:val="20"/>
              </w:rPr>
              <w:t>
1. перчатки латексные – 1 пара</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2. нож для снятия швов (скальпель №12)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салфетки из нетканого материала размерами 7 см х 7 см – 2 шт.</w:t>
            </w:r>
          </w:p>
          <w:p>
            <w:pPr>
              <w:spacing w:after="20"/>
              <w:ind w:left="20"/>
              <w:jc w:val="both"/>
            </w:pPr>
            <w:r>
              <w:rPr>
                <w:rFonts w:ascii="Times New Roman"/>
                <w:b w:val="false"/>
                <w:i w:val="false"/>
                <w:color w:val="000000"/>
                <w:sz w:val="20"/>
              </w:rPr>
              <w:t>
4. пластиковый пинцет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аборта,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72"/>
          <w:p>
            <w:pPr>
              <w:spacing w:after="20"/>
              <w:ind w:left="20"/>
              <w:jc w:val="both"/>
            </w:pPr>
            <w:r>
              <w:rPr>
                <w:rFonts w:ascii="Times New Roman"/>
                <w:b w:val="false"/>
                <w:i w:val="false"/>
                <w:color w:val="000000"/>
                <w:sz w:val="20"/>
              </w:rPr>
              <w:t>
1. простыня операционная из нетканого материала 160 см х 190 см – 1 шт.</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2. подстилка впитывающая трехслойная, из нетканого материала 60 см х 60 см – 1 шт.</w:t>
            </w:r>
          </w:p>
          <w:p>
            <w:pPr>
              <w:spacing w:after="20"/>
              <w:ind w:left="20"/>
              <w:jc w:val="both"/>
            </w:pPr>
            <w:r>
              <w:rPr>
                <w:rFonts w:ascii="Times New Roman"/>
                <w:b w:val="false"/>
                <w:i w:val="false"/>
                <w:color w:val="000000"/>
                <w:sz w:val="20"/>
              </w:rPr>
              <w:t>
3. салфетка бумажная впитывающая 22 см х 23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аборта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73"/>
          <w:p>
            <w:pPr>
              <w:spacing w:after="20"/>
              <w:ind w:left="20"/>
              <w:jc w:val="both"/>
            </w:pPr>
            <w:r>
              <w:rPr>
                <w:rFonts w:ascii="Times New Roman"/>
                <w:b w:val="false"/>
                <w:i w:val="false"/>
                <w:color w:val="000000"/>
                <w:sz w:val="20"/>
              </w:rPr>
              <w:t>
1. Простыня операционная 160 х 190см, пл. 40г/м кв. - 1 шт.</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2. Подстилка-пеленка впитывающая трехслойная 60 х 60см, пл. 240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впитывающая бумажная 22 х 23см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Рубашка для роженицы размером L, пл. 25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Прокладка женская гигиеническая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Шапочка клип-берет, пл. 18 г/м кв. - 1 шт.</w:t>
            </w:r>
          </w:p>
          <w:p>
            <w:pPr>
              <w:spacing w:after="20"/>
              <w:ind w:left="20"/>
              <w:jc w:val="both"/>
            </w:pPr>
            <w:r>
              <w:rPr>
                <w:rFonts w:ascii="Times New Roman"/>
                <w:b w:val="false"/>
                <w:i w:val="false"/>
                <w:color w:val="000000"/>
                <w:sz w:val="20"/>
              </w:rPr>
              <w:t>
7. Бахилы высокие 31,5/41,5 х 50см пл. 40 г/м кв.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гинекологических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74"/>
          <w:p>
            <w:pPr>
              <w:spacing w:after="20"/>
              <w:ind w:left="20"/>
              <w:jc w:val="both"/>
            </w:pPr>
            <w:r>
              <w:rPr>
                <w:rFonts w:ascii="Times New Roman"/>
                <w:b w:val="false"/>
                <w:i w:val="false"/>
                <w:color w:val="000000"/>
                <w:sz w:val="20"/>
              </w:rPr>
              <w:t>
1. простыня 240 см х 120 см, с отверстием диаметром 10 см х 20 см с адгезивным краем вокруг и дополнительным впитывающим слоем вокруг области операционного поля – 1 шт.</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2. чехол Мейо на инструментальный стол комбинированный 80 см х 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бумажная впитывающая 25 см х 25 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бахилы высокие 120 см х 70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на операционный стол 180 см х 140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адгезивная лента операционная 5 см х 50 см – 2 шт.</w:t>
            </w:r>
          </w:p>
          <w:p>
            <w:pPr>
              <w:spacing w:after="20"/>
              <w:ind w:left="20"/>
              <w:jc w:val="both"/>
            </w:pPr>
            <w:r>
              <w:rPr>
                <w:rFonts w:ascii="Times New Roman"/>
                <w:b w:val="false"/>
                <w:i w:val="false"/>
                <w:color w:val="000000"/>
                <w:sz w:val="20"/>
              </w:rPr>
              <w:t>
7. подстилка впитывающая 60 см х 60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гинекологических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75"/>
          <w:p>
            <w:pPr>
              <w:spacing w:after="20"/>
              <w:ind w:left="20"/>
              <w:jc w:val="both"/>
            </w:pPr>
            <w:r>
              <w:rPr>
                <w:rFonts w:ascii="Times New Roman"/>
                <w:b w:val="false"/>
                <w:i w:val="false"/>
                <w:color w:val="000000"/>
                <w:sz w:val="20"/>
              </w:rPr>
              <w:t>
1. Простыня 230 х 240см, с надлобковым вырезом диаметром 8см с адгезивным краем вокруг, с отверстием 9 х 13см с дополнительным впитывающим слоем вокруг области операционного поля, со встроенными бахилами и встроенным карманом для сбора и отвода жидкости, пл. 54 г/м кв. - 1 шт.</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2. Чехол на инструментальный стол комбинированный 80 х 145см, пл. 30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впитывающая бумажная 25 х 25см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на операционный стол 160 х 200см,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Липкая лента 5 х 50см, пл. 40 г/м кв. - 2 шт.</w:t>
            </w:r>
          </w:p>
          <w:p>
            <w:pPr>
              <w:spacing w:after="20"/>
              <w:ind w:left="20"/>
              <w:jc w:val="both"/>
            </w:pPr>
            <w:r>
              <w:rPr>
                <w:rFonts w:ascii="Times New Roman"/>
                <w:b w:val="false"/>
                <w:i w:val="false"/>
                <w:color w:val="000000"/>
                <w:sz w:val="20"/>
              </w:rPr>
              <w:t>
6. Подстилка впитывающая 60 х 90см, пл. 240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кардиоваскулярных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76"/>
          <w:p>
            <w:pPr>
              <w:spacing w:after="20"/>
              <w:ind w:left="20"/>
              <w:jc w:val="both"/>
            </w:pPr>
            <w:r>
              <w:rPr>
                <w:rFonts w:ascii="Times New Roman"/>
                <w:b w:val="false"/>
                <w:i w:val="false"/>
                <w:color w:val="000000"/>
                <w:sz w:val="20"/>
              </w:rPr>
              <w:t>
1. простыня на операционный стол 150 см х 190 см – 1 шт.</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2. салфетка впитывающая из нетканого материала 30 см х 40 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чехол на стол Мейо 80 см х 145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адгезивная лента операционная 9 см х 50 см – 2 шт. 5. бахилы 25 см х 40 см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простыня 175 см х 260 см с вырезом 20 см х 100 см – 1 шт.</w:t>
            </w:r>
          </w:p>
          <w:p>
            <w:pPr>
              <w:spacing w:after="20"/>
              <w:ind w:left="20"/>
              <w:jc w:val="both"/>
            </w:pPr>
            <w:r>
              <w:rPr>
                <w:rFonts w:ascii="Times New Roman"/>
                <w:b w:val="false"/>
                <w:i w:val="false"/>
                <w:color w:val="000000"/>
                <w:sz w:val="20"/>
              </w:rPr>
              <w:t>
7. кардиопростыня 300/225 см х 370 см, с отверстием 33 см х 38 см со встроенной инцизной пленкой с 3-мя карманами с обеих сторон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ламинэктомии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77"/>
          <w:p>
            <w:pPr>
              <w:spacing w:after="20"/>
              <w:ind w:left="20"/>
              <w:jc w:val="both"/>
            </w:pPr>
            <w:r>
              <w:rPr>
                <w:rFonts w:ascii="Times New Roman"/>
                <w:b w:val="false"/>
                <w:i w:val="false"/>
                <w:color w:val="000000"/>
                <w:sz w:val="20"/>
              </w:rPr>
              <w:t>
1. простыня операционная 190 см х 160 см из нетканого материала – 1 шт.</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для ламинэктомии 160 см х 300 см из нетканого материала с вырезом 20 см х 30 см с инцизной пленкой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80 см х 90 см из нетканого материала с адгезивным краем – 4 шт.</w:t>
            </w:r>
          </w:p>
          <w:p>
            <w:pPr>
              <w:spacing w:after="20"/>
              <w:ind w:left="20"/>
              <w:jc w:val="both"/>
            </w:pPr>
            <w:r>
              <w:rPr>
                <w:rFonts w:ascii="Times New Roman"/>
                <w:b w:val="false"/>
                <w:i w:val="false"/>
                <w:color w:val="000000"/>
                <w:sz w:val="20"/>
              </w:rPr>
              <w:t>
4. салфетка 22 см х 23 см бумажная впитывающая – 3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липосакции,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78"/>
          <w:p>
            <w:pPr>
              <w:spacing w:after="20"/>
              <w:ind w:left="20"/>
              <w:jc w:val="both"/>
            </w:pPr>
            <w:r>
              <w:rPr>
                <w:rFonts w:ascii="Times New Roman"/>
                <w:b w:val="false"/>
                <w:i w:val="false"/>
                <w:color w:val="000000"/>
                <w:sz w:val="20"/>
              </w:rPr>
              <w:t>
1. простыня с адгезивным краем, из нетканого материала 90 см х 80 см – 2 шт.</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с адгезивным краем, из нетканого материала 160 см х 150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с адгезивным краем, из нетканого материала 160 см х 120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впитывающая 45 см х 45 см – 1 шт.</w:t>
            </w:r>
          </w:p>
          <w:p>
            <w:pPr>
              <w:spacing w:after="20"/>
              <w:ind w:left="20"/>
              <w:jc w:val="both"/>
            </w:pPr>
            <w:r>
              <w:rPr>
                <w:rFonts w:ascii="Times New Roman"/>
                <w:b w:val="false"/>
                <w:i w:val="false"/>
                <w:color w:val="000000"/>
                <w:sz w:val="20"/>
              </w:rPr>
              <w:t>
5. бахилы высокие из нетканого материала 120 см х 75 см – 1 пара 6. адгезивная лента 50 см х 10 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позвоночника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79"/>
          <w:p>
            <w:pPr>
              <w:spacing w:after="20"/>
              <w:ind w:left="20"/>
              <w:jc w:val="both"/>
            </w:pPr>
            <w:r>
              <w:rPr>
                <w:rFonts w:ascii="Times New Roman"/>
                <w:b w:val="false"/>
                <w:i w:val="false"/>
                <w:color w:val="000000"/>
                <w:sz w:val="20"/>
              </w:rPr>
              <w:t>
1. простыня 225 см х 320 см, с отверстием 11 см х 22 см, с адгезивными краями, с впитывающим слоем вокруг области операционного поля – 1 шт.</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на инструментальный стол 150 см х 190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полотенце из нетканого материала 30 см х 40 см – 2 шт.</w:t>
            </w:r>
          </w:p>
          <w:p>
            <w:pPr>
              <w:spacing w:after="20"/>
              <w:ind w:left="20"/>
              <w:jc w:val="both"/>
            </w:pPr>
            <w:r>
              <w:rPr>
                <w:rFonts w:ascii="Times New Roman"/>
                <w:b w:val="false"/>
                <w:i w:val="false"/>
                <w:color w:val="000000"/>
                <w:sz w:val="20"/>
              </w:rPr>
              <w:t>
4. чехол Мейо на инструментальный стол комбинированный 80 см х 145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операции на позвоночнике,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80"/>
          <w:p>
            <w:pPr>
              <w:spacing w:after="20"/>
              <w:ind w:left="20"/>
              <w:jc w:val="both"/>
            </w:pPr>
            <w:r>
              <w:rPr>
                <w:rFonts w:ascii="Times New Roman"/>
                <w:b w:val="false"/>
                <w:i w:val="false"/>
                <w:color w:val="000000"/>
                <w:sz w:val="20"/>
              </w:rPr>
              <w:t>
1. простыня операционная из нетканого материала 160 см × 110 см – 2 шт.</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из нетканого материала 300 см × 160 см, с отверстием 7 см х 18 см с инцизной пленкой – 1 шт.</w:t>
            </w:r>
          </w:p>
          <w:p>
            <w:pPr>
              <w:spacing w:after="20"/>
              <w:ind w:left="20"/>
              <w:jc w:val="both"/>
            </w:pPr>
            <w:r>
              <w:rPr>
                <w:rFonts w:ascii="Times New Roman"/>
                <w:b w:val="false"/>
                <w:i w:val="false"/>
                <w:color w:val="000000"/>
                <w:sz w:val="20"/>
              </w:rPr>
              <w:t>
3. салфетка бумажная впитывающая 22 см × 23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основной хирургии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81"/>
          <w:p>
            <w:pPr>
              <w:spacing w:after="20"/>
              <w:ind w:left="20"/>
              <w:jc w:val="both"/>
            </w:pPr>
            <w:r>
              <w:rPr>
                <w:rFonts w:ascii="Times New Roman"/>
                <w:b w:val="false"/>
                <w:i w:val="false"/>
                <w:color w:val="000000"/>
                <w:sz w:val="20"/>
              </w:rPr>
              <w:t>
1. Чехол на инструментальный стол комбинированный 80 х 145см, пл. 30 г/м кв. - 1 шт.</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с адгезивным краем 160 х 240см,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с адгезивным краем 160 х 180см,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с адгезивным краем 80 х 100см, пл. 40 г/м кв. - 1 шт.</w:t>
            </w:r>
          </w:p>
          <w:p>
            <w:pPr>
              <w:spacing w:after="20"/>
              <w:ind w:left="20"/>
              <w:jc w:val="both"/>
            </w:pPr>
            <w:r>
              <w:rPr>
                <w:rFonts w:ascii="Times New Roman"/>
                <w:b w:val="false"/>
                <w:i w:val="false"/>
                <w:color w:val="000000"/>
                <w:sz w:val="20"/>
              </w:rPr>
              <w:t>
5. Лента операционная 10 х 50см, пл. 40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ЛОР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82"/>
          <w:p>
            <w:pPr>
              <w:spacing w:after="20"/>
              <w:ind w:left="20"/>
              <w:jc w:val="both"/>
            </w:pPr>
            <w:r>
              <w:rPr>
                <w:rFonts w:ascii="Times New Roman"/>
                <w:b w:val="false"/>
                <w:i w:val="false"/>
                <w:color w:val="000000"/>
                <w:sz w:val="20"/>
              </w:rPr>
              <w:t>
1. простыня 180 см х 120 см, с отверстием диаметром 10 см с адгезивным краем вокруг и дополнительным впитывающим слоем вокруг области операционного поля – 1 шт.</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2. чехол Мейо на инструментальный стол комбинированный 80 см х 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бумажная впитывающая 25 см х 25 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на операционный стол 180 см х 140 см – 1 шт.</w:t>
            </w:r>
          </w:p>
          <w:p>
            <w:pPr>
              <w:spacing w:after="20"/>
              <w:ind w:left="20"/>
              <w:jc w:val="both"/>
            </w:pPr>
            <w:r>
              <w:rPr>
                <w:rFonts w:ascii="Times New Roman"/>
                <w:b w:val="false"/>
                <w:i w:val="false"/>
                <w:color w:val="000000"/>
                <w:sz w:val="20"/>
              </w:rPr>
              <w:t>
5. адгезивная лента операционная 5 см х 50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ЛОР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83"/>
          <w:p>
            <w:pPr>
              <w:spacing w:after="20"/>
              <w:ind w:left="20"/>
              <w:jc w:val="both"/>
            </w:pPr>
            <w:r>
              <w:rPr>
                <w:rFonts w:ascii="Times New Roman"/>
                <w:b w:val="false"/>
                <w:i w:val="false"/>
                <w:color w:val="000000"/>
                <w:sz w:val="20"/>
              </w:rPr>
              <w:t>
1. простыня 180 см х 140 см, с адгезивным краем - 1 шт.</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70 см х 90 см, с адгезивным краем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150 см х 125 см с U-образным вырезом 7 см х 40 см и адгезивным слоем вокруг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чехол Мейо на инструментальный стол комбинированный 80 см х 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салфетка бумажная впитывающая 25 см х 25 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простыня на операционный стол 180 см х 140 см – 1 шт.</w:t>
            </w:r>
          </w:p>
          <w:p>
            <w:pPr>
              <w:spacing w:after="20"/>
              <w:ind w:left="20"/>
              <w:jc w:val="both"/>
            </w:pPr>
            <w:r>
              <w:rPr>
                <w:rFonts w:ascii="Times New Roman"/>
                <w:b w:val="false"/>
                <w:i w:val="false"/>
                <w:color w:val="000000"/>
                <w:sz w:val="20"/>
              </w:rPr>
              <w:t>
7. адгезивная лента операционная 5 см х 50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отоларингологических операций,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84"/>
          <w:p>
            <w:pPr>
              <w:spacing w:after="20"/>
              <w:ind w:left="20"/>
              <w:jc w:val="both"/>
            </w:pPr>
            <w:r>
              <w:rPr>
                <w:rFonts w:ascii="Times New Roman"/>
                <w:b w:val="false"/>
                <w:i w:val="false"/>
                <w:color w:val="000000"/>
                <w:sz w:val="20"/>
              </w:rPr>
              <w:t>
1. простыня из нетканого материала 150 см х 200 см – 1 шт.</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для инструментального стола 80 см х 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адгезивная 75 см х 75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адгезивная 200 см х 200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125 см х 150 см с адгезивным разрезом 7 см х 40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адгезивная лента операционная 10 см х 50 см – 2 шт.</w:t>
            </w:r>
          </w:p>
          <w:p>
            <w:pPr>
              <w:spacing w:after="20"/>
              <w:ind w:left="20"/>
              <w:jc w:val="both"/>
            </w:pPr>
            <w:r>
              <w:rPr>
                <w:rFonts w:ascii="Times New Roman"/>
                <w:b w:val="false"/>
                <w:i w:val="false"/>
                <w:color w:val="000000"/>
                <w:sz w:val="20"/>
              </w:rPr>
              <w:t>
7. салфетка бумажная 33 см х 33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полушарной операции,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85"/>
          <w:p>
            <w:pPr>
              <w:spacing w:after="20"/>
              <w:ind w:left="20"/>
              <w:jc w:val="both"/>
            </w:pPr>
            <w:r>
              <w:rPr>
                <w:rFonts w:ascii="Times New Roman"/>
                <w:b w:val="false"/>
                <w:i w:val="false"/>
                <w:color w:val="000000"/>
                <w:sz w:val="20"/>
              </w:rPr>
              <w:t>
1. карман-приҰмник с адгезивным краем из нетканого материала 55 см × 65 см – 1 шт.</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2. чехол защитный диаметр 60 см, из нетканого материала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из нетканого материала 160 см × 140 см с адгезивным вырезом 30 см х 40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с адгезивным краем, из нетканого материала 210 см × 160 см – 1 шт.</w:t>
            </w:r>
          </w:p>
          <w:p>
            <w:pPr>
              <w:spacing w:after="20"/>
              <w:ind w:left="20"/>
              <w:jc w:val="both"/>
            </w:pPr>
            <w:r>
              <w:rPr>
                <w:rFonts w:ascii="Times New Roman"/>
                <w:b w:val="false"/>
                <w:i w:val="false"/>
                <w:color w:val="000000"/>
                <w:sz w:val="20"/>
              </w:rPr>
              <w:t>
5. салфетка впитывающая, из нетканого материала 22 см × 23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урологических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86"/>
          <w:p>
            <w:pPr>
              <w:spacing w:after="20"/>
              <w:ind w:left="20"/>
              <w:jc w:val="both"/>
            </w:pPr>
            <w:r>
              <w:rPr>
                <w:rFonts w:ascii="Times New Roman"/>
                <w:b w:val="false"/>
                <w:i w:val="false"/>
                <w:color w:val="000000"/>
                <w:sz w:val="20"/>
              </w:rPr>
              <w:t>
1. простыня 240 см х 150 см с овальным отверстием 10 см х 20 см с адгезивным слоем вокруг – 1 шт.</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2. чехол Мейо на инструментальный стол 145 см х 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120 см х 70 см – 2 шт. 4. подстилка 60 см х 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салфетка впитывающая 30 см х 40 см – 4 шт.</w:t>
            </w:r>
          </w:p>
          <w:p>
            <w:pPr>
              <w:spacing w:after="20"/>
              <w:ind w:left="20"/>
              <w:jc w:val="both"/>
            </w:pPr>
            <w:r>
              <w:rPr>
                <w:rFonts w:ascii="Times New Roman"/>
                <w:b w:val="false"/>
                <w:i w:val="false"/>
                <w:color w:val="000000"/>
                <w:sz w:val="20"/>
              </w:rPr>
              <w:t>
6. адгезивная лента операционная 5 см х 60 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урологических операций,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87"/>
          <w:p>
            <w:pPr>
              <w:spacing w:after="20"/>
              <w:ind w:left="20"/>
              <w:jc w:val="both"/>
            </w:pPr>
            <w:r>
              <w:rPr>
                <w:rFonts w:ascii="Times New Roman"/>
                <w:b w:val="false"/>
                <w:i w:val="false"/>
                <w:color w:val="000000"/>
                <w:sz w:val="20"/>
              </w:rPr>
              <w:t>
1. простыня из нетканого материала 150 см х 200 см – 1 шт.</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с защитным покрытием для ног 150 см х 200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адгезивная лента 10 см х 50 см – 1 шт.</w:t>
            </w:r>
          </w:p>
          <w:p>
            <w:pPr>
              <w:spacing w:after="20"/>
              <w:ind w:left="20"/>
              <w:jc w:val="both"/>
            </w:pPr>
            <w:r>
              <w:rPr>
                <w:rFonts w:ascii="Times New Roman"/>
                <w:b w:val="false"/>
                <w:i w:val="false"/>
                <w:color w:val="000000"/>
                <w:sz w:val="20"/>
              </w:rPr>
              <w:t>
4. салфетка бумажная 33 см х 33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артроскопии коленного сустава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88"/>
          <w:p>
            <w:pPr>
              <w:spacing w:after="20"/>
              <w:ind w:left="20"/>
              <w:jc w:val="both"/>
            </w:pPr>
            <w:r>
              <w:rPr>
                <w:rFonts w:ascii="Times New Roman"/>
                <w:b w:val="false"/>
                <w:i w:val="false"/>
                <w:color w:val="000000"/>
                <w:sz w:val="20"/>
              </w:rPr>
              <w:t>
1. Простыня для артроскопии 200 см х 300 см с эластичным отверстием диаметром 7 см, пл. 54 г/м.кв. – 1 шт.</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2. Чехол Мейо комбинированный на инструментальный стол 80 см х 145 см, пл. 30 г/м.кв.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Бахила 33 см х 55 см, пл. 40 г/м.кв.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100 см х 80 см, пл. 40 г/м.кв.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Адгезивная лента операционная 10 см х 50 см – 2 шт.</w:t>
            </w:r>
          </w:p>
          <w:p>
            <w:pPr>
              <w:spacing w:after="20"/>
              <w:ind w:left="20"/>
              <w:jc w:val="both"/>
            </w:pPr>
            <w:r>
              <w:rPr>
                <w:rFonts w:ascii="Times New Roman"/>
                <w:b w:val="false"/>
                <w:i w:val="false"/>
                <w:color w:val="000000"/>
                <w:sz w:val="20"/>
              </w:rPr>
              <w:t>
6. Чехол для шнура 15 см х 240 см, пл. 30 г/м.кв., с картонным держателем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артроскопии коленного сустава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89"/>
          <w:p>
            <w:pPr>
              <w:spacing w:after="20"/>
              <w:ind w:left="20"/>
              <w:jc w:val="both"/>
            </w:pPr>
            <w:r>
              <w:rPr>
                <w:rFonts w:ascii="Times New Roman"/>
                <w:b w:val="false"/>
                <w:i w:val="false"/>
                <w:color w:val="000000"/>
                <w:sz w:val="20"/>
              </w:rPr>
              <w:t>
1. Простыня на инструментальный стол 150х190 см - 1 шт.</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2. Полотенце из нетканого материала 30х40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Чехол Мейо на инструментальный стол комбинированный 80х145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Адгезивная лента 10х50 см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150х180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Бахила 33х55см – 1шт.</w:t>
            </w:r>
          </w:p>
          <w:p>
            <w:pPr>
              <w:spacing w:after="20"/>
              <w:ind w:left="20"/>
              <w:jc w:val="both"/>
            </w:pPr>
            <w:r>
              <w:rPr>
                <w:rFonts w:ascii="Times New Roman"/>
                <w:b w:val="false"/>
                <w:i w:val="false"/>
                <w:color w:val="000000"/>
                <w:sz w:val="20"/>
              </w:rPr>
              <w:t>
7. Простыня для артроскопии коленного сустава 225х320 см с эластичными манжетами диаметром 6 см, встроенным приемным мешком для сбора жидкости и манжетой 7 см и с выходным отверстием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артроскопии плеча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90"/>
          <w:p>
            <w:pPr>
              <w:spacing w:after="20"/>
              <w:ind w:left="20"/>
              <w:jc w:val="both"/>
            </w:pPr>
            <w:r>
              <w:rPr>
                <w:rFonts w:ascii="Times New Roman"/>
                <w:b w:val="false"/>
                <w:i w:val="false"/>
                <w:color w:val="000000"/>
                <w:sz w:val="20"/>
              </w:rPr>
              <w:t>
1. Простыня 240х180 см с U-образным вырезом 20х60 см и адгезивным слоем вокруг – 1 шт.</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180х140 см с адгезивным краем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Чехол Мейо на инструментальный стол комбинированный 80х145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Чехол на руку 80х20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Салфетка впитывающая бумажная 25х25 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Адгезивная лента операционная 2,5х 30 см - 1 шт.</w:t>
            </w:r>
          </w:p>
          <w:p>
            <w:pPr>
              <w:spacing w:after="20"/>
              <w:ind w:left="20"/>
              <w:jc w:val="both"/>
            </w:pPr>
            <w:r>
              <w:rPr>
                <w:rFonts w:ascii="Times New Roman"/>
                <w:b w:val="false"/>
                <w:i w:val="false"/>
                <w:color w:val="000000"/>
                <w:sz w:val="20"/>
              </w:rPr>
              <w:t>
7. Простыня 180х140 см на операционный стол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артроскопии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91"/>
          <w:p>
            <w:pPr>
              <w:spacing w:after="20"/>
              <w:ind w:left="20"/>
              <w:jc w:val="both"/>
            </w:pPr>
            <w:r>
              <w:rPr>
                <w:rFonts w:ascii="Times New Roman"/>
                <w:b w:val="false"/>
                <w:i w:val="false"/>
                <w:color w:val="000000"/>
                <w:sz w:val="20"/>
              </w:rPr>
              <w:t>
1. Простыня двухслойная впитывающая для операционного стола 140 см х 190 см, пл. 54 г/м кв. – 1 шт.</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2. Чехол Мейо комбинированный на инструментальный стол 80 см х 145 см, пл. 30 г/м кв. – 1 шт.</w:t>
            </w:r>
          </w:p>
          <w:p>
            <w:pPr>
              <w:spacing w:after="20"/>
              <w:ind w:left="20"/>
              <w:jc w:val="both"/>
            </w:pPr>
            <w:r>
              <w:rPr>
                <w:rFonts w:ascii="Times New Roman"/>
                <w:b w:val="false"/>
                <w:i w:val="false"/>
                <w:color w:val="000000"/>
                <w:sz w:val="20"/>
              </w:rPr>
              <w:t>
3. Простыня большая операционная 220 см х 320 см с эластичным отверстием 5 см и 7 см, с впитывающей зоной вокруг, отводом и карманом для сбора жидкости, пл. 54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цистоскопии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92"/>
          <w:p>
            <w:pPr>
              <w:spacing w:after="20"/>
              <w:ind w:left="20"/>
              <w:jc w:val="both"/>
            </w:pPr>
            <w:r>
              <w:rPr>
                <w:rFonts w:ascii="Times New Roman"/>
                <w:b w:val="false"/>
                <w:i w:val="false"/>
                <w:color w:val="000000"/>
                <w:sz w:val="20"/>
              </w:rPr>
              <w:t>
1. простыня на инструментальный стол 120 см х 140 см – 1 шт.</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2. бахилы высокие 120 см х 70 см – 1 пара</w:t>
            </w:r>
          </w:p>
          <w:p>
            <w:pPr>
              <w:spacing w:after="20"/>
              <w:ind w:left="20"/>
              <w:jc w:val="both"/>
            </w:pPr>
            <w:r>
              <w:rPr>
                <w:rFonts w:ascii="Times New Roman"/>
                <w:b w:val="false"/>
                <w:i w:val="false"/>
                <w:color w:val="000000"/>
                <w:sz w:val="20"/>
              </w:rPr>
              <w:t>
3. простыня 180 см х 120 см, с отверстием в области промежности 9 см х 15 см с расположенном по центру, с боковыми вырезами для ног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цистокопии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93"/>
          <w:p>
            <w:pPr>
              <w:spacing w:after="20"/>
              <w:ind w:left="20"/>
              <w:jc w:val="both"/>
            </w:pPr>
            <w:r>
              <w:rPr>
                <w:rFonts w:ascii="Times New Roman"/>
                <w:b w:val="false"/>
                <w:i w:val="false"/>
                <w:color w:val="000000"/>
                <w:sz w:val="20"/>
              </w:rPr>
              <w:t>
1. Бахилы высокие 70 х 120см, пл. 40 г/м кв. - 1 пара</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на операционный стол 110 х 160см, пл. 40 г/м кв. - 1 шт.</w:t>
            </w:r>
          </w:p>
          <w:p>
            <w:pPr>
              <w:spacing w:after="20"/>
              <w:ind w:left="20"/>
              <w:jc w:val="both"/>
            </w:pPr>
            <w:r>
              <w:rPr>
                <w:rFonts w:ascii="Times New Roman"/>
                <w:b w:val="false"/>
                <w:i w:val="false"/>
                <w:color w:val="000000"/>
                <w:sz w:val="20"/>
              </w:rPr>
              <w:t>
3. Салфетка 45 х 70см с адгезивным отверстием диаметром 7см, пл. 40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стерильный одноразового применения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94"/>
          <w:p>
            <w:pPr>
              <w:spacing w:after="20"/>
              <w:ind w:left="20"/>
              <w:jc w:val="both"/>
            </w:pPr>
            <w:r>
              <w:rPr>
                <w:rFonts w:ascii="Times New Roman"/>
                <w:b w:val="false"/>
                <w:i w:val="false"/>
                <w:color w:val="000000"/>
                <w:sz w:val="20"/>
              </w:rPr>
              <w:t>
1. наволочка 80 см х 70 см – 1 шт.</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200 см х 160 см – 1 шт.</w:t>
            </w:r>
          </w:p>
          <w:p>
            <w:pPr>
              <w:spacing w:after="20"/>
              <w:ind w:left="20"/>
              <w:jc w:val="both"/>
            </w:pPr>
            <w:r>
              <w:rPr>
                <w:rFonts w:ascii="Times New Roman"/>
                <w:b w:val="false"/>
                <w:i w:val="false"/>
                <w:color w:val="000000"/>
                <w:sz w:val="20"/>
              </w:rPr>
              <w:t>
3. пододеяльник 200 см х 160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одноразовый,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95"/>
          <w:p>
            <w:pPr>
              <w:spacing w:after="20"/>
              <w:ind w:left="20"/>
              <w:jc w:val="both"/>
            </w:pPr>
            <w:r>
              <w:rPr>
                <w:rFonts w:ascii="Times New Roman"/>
                <w:b w:val="false"/>
                <w:i w:val="false"/>
                <w:color w:val="000000"/>
                <w:sz w:val="20"/>
              </w:rPr>
              <w:t>
1. наволочка 60 см х 60 см – 1 шт.</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210 см х 160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наматрасник 210 см х 90 см – 1 шт.</w:t>
            </w:r>
          </w:p>
          <w:p>
            <w:pPr>
              <w:spacing w:after="20"/>
              <w:ind w:left="20"/>
              <w:jc w:val="both"/>
            </w:pPr>
            <w:r>
              <w:rPr>
                <w:rFonts w:ascii="Times New Roman"/>
                <w:b w:val="false"/>
                <w:i w:val="false"/>
                <w:color w:val="000000"/>
                <w:sz w:val="20"/>
              </w:rPr>
              <w:t>
4. пододеяльник 210 см х 140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стоматологический для имплантации,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96"/>
          <w:p>
            <w:pPr>
              <w:spacing w:after="20"/>
              <w:ind w:left="20"/>
              <w:jc w:val="both"/>
            </w:pPr>
            <w:r>
              <w:rPr>
                <w:rFonts w:ascii="Times New Roman"/>
                <w:b w:val="false"/>
                <w:i w:val="false"/>
                <w:color w:val="000000"/>
                <w:sz w:val="20"/>
              </w:rPr>
              <w:t>
1. простыня 100 см × 160 см из нетканого материала, с овальным отверстием 7 см х 10 см – 1 шт.</w:t>
            </w:r>
          </w:p>
          <w:bookmarkEnd w:id="196"/>
          <w:p>
            <w:pPr>
              <w:spacing w:after="20"/>
              <w:ind w:left="20"/>
              <w:jc w:val="both"/>
            </w:pPr>
            <w:r>
              <w:rPr>
                <w:rFonts w:ascii="Times New Roman"/>
                <w:b w:val="false"/>
                <w:i w:val="false"/>
                <w:color w:val="000000"/>
                <w:sz w:val="20"/>
              </w:rPr>
              <w:t>
2. салфетка впитывающая из нетканого материала 80 см × 70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стоматологический для парадонтологических операций,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97"/>
          <w:p>
            <w:pPr>
              <w:spacing w:after="20"/>
              <w:ind w:left="20"/>
              <w:jc w:val="both"/>
            </w:pPr>
            <w:r>
              <w:rPr>
                <w:rFonts w:ascii="Times New Roman"/>
                <w:b w:val="false"/>
                <w:i w:val="false"/>
                <w:color w:val="000000"/>
                <w:sz w:val="20"/>
              </w:rPr>
              <w:t>
1. Салфетка 45 х 65см с овальным отверстием 7 х 10см, пл. 40 г/м кв. - 1 шт.</w:t>
            </w:r>
          </w:p>
          <w:bookmarkEnd w:id="197"/>
          <w:p>
            <w:pPr>
              <w:spacing w:after="20"/>
              <w:ind w:left="20"/>
              <w:jc w:val="both"/>
            </w:pPr>
            <w:r>
              <w:rPr>
                <w:rFonts w:ascii="Times New Roman"/>
                <w:b w:val="false"/>
                <w:i w:val="false"/>
                <w:color w:val="000000"/>
                <w:sz w:val="20"/>
              </w:rPr>
              <w:t>
2. Салфетка впитывающая 50 х 80см, пл. 40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новорожденного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98"/>
          <w:p>
            <w:pPr>
              <w:spacing w:after="20"/>
              <w:ind w:left="20"/>
              <w:jc w:val="both"/>
            </w:pPr>
            <w:r>
              <w:rPr>
                <w:rFonts w:ascii="Times New Roman"/>
                <w:b w:val="false"/>
                <w:i w:val="false"/>
                <w:color w:val="000000"/>
                <w:sz w:val="20"/>
              </w:rPr>
              <w:t>
1. салфетка из нетканого материала 80 см х 90 см – 2 шт.</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2. подстилка впитывающая из нетканого материала 60 см х 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браслет для идентификации из полимера – 1 шт.</w:t>
            </w:r>
          </w:p>
          <w:p>
            <w:pPr>
              <w:spacing w:after="20"/>
              <w:ind w:left="20"/>
              <w:jc w:val="both"/>
            </w:pPr>
            <w:r>
              <w:rPr>
                <w:rFonts w:ascii="Times New Roman"/>
                <w:b w:val="false"/>
                <w:i w:val="false"/>
                <w:color w:val="000000"/>
                <w:sz w:val="20"/>
              </w:rPr>
              <w:t>
4. зажим для пуповины из полимера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краниотомии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99"/>
          <w:p>
            <w:pPr>
              <w:spacing w:after="20"/>
              <w:ind w:left="20"/>
              <w:jc w:val="both"/>
            </w:pPr>
            <w:r>
              <w:rPr>
                <w:rFonts w:ascii="Times New Roman"/>
                <w:b w:val="false"/>
                <w:i w:val="false"/>
                <w:color w:val="000000"/>
                <w:sz w:val="20"/>
              </w:rPr>
              <w:t>
1. простыня с адгезивным краем 50 см x 50 см - 4 шт.</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для краниотомии 230 см x 290 см, с инцизной пленкой, с мешком и отводом 30 см x 20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для операционного стола 150 см x 190 см, с впитывающей зоной 75 см x 190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операционная адгезивная лента 9 см x 49 см - 1 шт.</w:t>
            </w:r>
          </w:p>
          <w:p>
            <w:pPr>
              <w:spacing w:after="20"/>
              <w:ind w:left="20"/>
              <w:jc w:val="both"/>
            </w:pPr>
            <w:r>
              <w:rPr>
                <w:rFonts w:ascii="Times New Roman"/>
                <w:b w:val="false"/>
                <w:i w:val="false"/>
                <w:color w:val="000000"/>
                <w:sz w:val="20"/>
              </w:rPr>
              <w:t>
5. полотенце 19 см x 25 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Нейрохирургии (Краниотомии)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00"/>
          <w:p>
            <w:pPr>
              <w:spacing w:after="20"/>
              <w:ind w:left="20"/>
              <w:jc w:val="both"/>
            </w:pPr>
            <w:r>
              <w:rPr>
                <w:rFonts w:ascii="Times New Roman"/>
                <w:b w:val="false"/>
                <w:i w:val="false"/>
                <w:color w:val="000000"/>
                <w:sz w:val="20"/>
              </w:rPr>
              <w:t>
1. Простыня 140 см х 220 см с адгезивным полем диаметром 12,2 см - 1 шт.</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140 см х 220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Пеленка впитывающая 60 см х 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ламинированная 80 см х 70 см на инструментальный стол - 1 шт.</w:t>
            </w:r>
          </w:p>
          <w:p>
            <w:pPr>
              <w:spacing w:after="20"/>
              <w:ind w:left="20"/>
              <w:jc w:val="both"/>
            </w:pPr>
            <w:r>
              <w:rPr>
                <w:rFonts w:ascii="Times New Roman"/>
                <w:b w:val="false"/>
                <w:i w:val="false"/>
                <w:color w:val="000000"/>
                <w:sz w:val="20"/>
              </w:rPr>
              <w:t>
5. Чехол Мейо на инструментальный стол 140 см х 80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Нейрохирургии (Позвоночный)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01"/>
          <w:p>
            <w:pPr>
              <w:spacing w:after="20"/>
              <w:ind w:left="20"/>
              <w:jc w:val="both"/>
            </w:pPr>
            <w:r>
              <w:rPr>
                <w:rFonts w:ascii="Times New Roman"/>
                <w:b w:val="false"/>
                <w:i w:val="false"/>
                <w:color w:val="000000"/>
                <w:sz w:val="20"/>
              </w:rPr>
              <w:t>
1. Простыня 140 см х 220 см с адгезивным полем 7 см х 18 см - 1 шт.</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120 см х 140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ламинированная 70 см х 80 см на инструментальный стол - 1 шт.</w:t>
            </w:r>
          </w:p>
          <w:p>
            <w:pPr>
              <w:spacing w:after="20"/>
              <w:ind w:left="20"/>
              <w:jc w:val="both"/>
            </w:pPr>
            <w:r>
              <w:rPr>
                <w:rFonts w:ascii="Times New Roman"/>
                <w:b w:val="false"/>
                <w:i w:val="false"/>
                <w:color w:val="000000"/>
                <w:sz w:val="20"/>
              </w:rPr>
              <w:t>
4. Чехол Мейо на инструментальный стол 140 см х 80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Офтальмологов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02"/>
          <w:p>
            <w:pPr>
              <w:spacing w:after="20"/>
              <w:ind w:left="20"/>
              <w:jc w:val="both"/>
            </w:pPr>
            <w:r>
              <w:rPr>
                <w:rFonts w:ascii="Times New Roman"/>
                <w:b w:val="false"/>
                <w:i w:val="false"/>
                <w:color w:val="000000"/>
                <w:sz w:val="20"/>
              </w:rPr>
              <w:t>
1. Простыня 100 см х 100 см с карманом и адгезивным отверстием – 1 шт.</w:t>
            </w:r>
          </w:p>
          <w:bookmarkEnd w:id="202"/>
          <w:p>
            <w:pPr>
              <w:spacing w:after="20"/>
              <w:ind w:left="20"/>
              <w:jc w:val="both"/>
            </w:pPr>
            <w:r>
              <w:rPr>
                <w:rFonts w:ascii="Times New Roman"/>
                <w:b w:val="false"/>
                <w:i w:val="false"/>
                <w:color w:val="000000"/>
                <w:sz w:val="20"/>
              </w:rPr>
              <w:t>
2. Салфетка 70 см х 80 см ламинированная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Офтальмологов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03"/>
          <w:p>
            <w:pPr>
              <w:spacing w:after="20"/>
              <w:ind w:left="20"/>
              <w:jc w:val="both"/>
            </w:pPr>
            <w:r>
              <w:rPr>
                <w:rFonts w:ascii="Times New Roman"/>
                <w:b w:val="false"/>
                <w:i w:val="false"/>
                <w:color w:val="000000"/>
                <w:sz w:val="20"/>
              </w:rPr>
              <w:t>
1. Простыня 120 см х 100 см с адгезивным отверстием 4,5 см х 7,2 см - 1 шт.</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на пациента 140 см х 80 см с адгезивным краем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Чехол Мейо на инструментальный стол 140 см х 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Шапочка - берет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Салфетка бумажная 20 см х 20 см - 4 шт.</w:t>
            </w:r>
          </w:p>
          <w:p>
            <w:pPr>
              <w:spacing w:after="20"/>
              <w:ind w:left="20"/>
              <w:jc w:val="both"/>
            </w:pPr>
            <w:r>
              <w:rPr>
                <w:rFonts w:ascii="Times New Roman"/>
                <w:b w:val="false"/>
                <w:i w:val="false"/>
                <w:color w:val="000000"/>
                <w:sz w:val="20"/>
              </w:rPr>
              <w:t>
6. Пеленка впитывающая 60 см х 60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травматологии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04"/>
          <w:p>
            <w:pPr>
              <w:spacing w:after="20"/>
              <w:ind w:left="20"/>
              <w:jc w:val="both"/>
            </w:pPr>
            <w:r>
              <w:rPr>
                <w:rFonts w:ascii="Times New Roman"/>
                <w:b w:val="false"/>
                <w:i w:val="false"/>
                <w:color w:val="000000"/>
                <w:sz w:val="20"/>
              </w:rPr>
              <w:t>
1. простыня 150 см х 190 см на инструментальный стол - 1 шт.</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2. салфетка из нетканого материала впитывающая 30 см х 40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чехол Мейо на инструментальный стол комбинированный 80 см х 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адгезивная лента 9 см х 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75 см х 90 см, с адгезивным краем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простыня 150 см х 180 см, с адгезивным краем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простыня 225 см х 260 см, с вырезом 10 см х 100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простыня 175 см х 270 см, с вырезом 45 см х 65 см с покрытием на подлокотники - 1 шт.</w:t>
            </w:r>
          </w:p>
          <w:p>
            <w:pPr>
              <w:spacing w:after="20"/>
              <w:ind w:left="20"/>
              <w:jc w:val="both"/>
            </w:pPr>
            <w:r>
              <w:rPr>
                <w:rFonts w:ascii="Times New Roman"/>
                <w:b w:val="false"/>
                <w:i w:val="false"/>
                <w:color w:val="000000"/>
                <w:sz w:val="20"/>
              </w:rPr>
              <w:t>
9. бахила 33 см х 110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усиления защиты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05"/>
          <w:p>
            <w:pPr>
              <w:spacing w:after="20"/>
              <w:ind w:left="20"/>
              <w:jc w:val="both"/>
            </w:pPr>
            <w:r>
              <w:rPr>
                <w:rFonts w:ascii="Times New Roman"/>
                <w:b w:val="false"/>
                <w:i w:val="false"/>
                <w:color w:val="000000"/>
                <w:sz w:val="20"/>
              </w:rPr>
              <w:t>
1. фартук плотность 35 грамм/кв.м. – 1 шт.;</w:t>
            </w:r>
          </w:p>
          <w:bookmarkEnd w:id="205"/>
          <w:p>
            <w:pPr>
              <w:spacing w:after="20"/>
              <w:ind w:left="20"/>
              <w:jc w:val="both"/>
            </w:pPr>
            <w:r>
              <w:rPr>
                <w:rFonts w:ascii="Times New Roman"/>
                <w:b w:val="false"/>
                <w:i w:val="false"/>
                <w:color w:val="000000"/>
                <w:sz w:val="20"/>
              </w:rPr>
              <w:t>
2. нарукавник плотность 42 грамм/кв.м.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детской хирургии,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06"/>
          <w:p>
            <w:pPr>
              <w:spacing w:after="20"/>
              <w:ind w:left="20"/>
              <w:jc w:val="both"/>
            </w:pPr>
            <w:r>
              <w:rPr>
                <w:rFonts w:ascii="Times New Roman"/>
                <w:b w:val="false"/>
                <w:i w:val="false"/>
                <w:color w:val="000000"/>
                <w:sz w:val="20"/>
              </w:rPr>
              <w:t>
1. простыня из нетканого материала 150 см х 200 см – 1 шт.</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для инструментального стола 80 см х 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для ног 170 см х 175 см с отверстием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для анестезии 155 см х 260 см с отверстием – 1 шт.</w:t>
            </w:r>
          </w:p>
          <w:p>
            <w:pPr>
              <w:spacing w:after="20"/>
              <w:ind w:left="20"/>
              <w:jc w:val="both"/>
            </w:pPr>
            <w:r>
              <w:rPr>
                <w:rFonts w:ascii="Times New Roman"/>
                <w:b w:val="false"/>
                <w:i w:val="false"/>
                <w:color w:val="000000"/>
                <w:sz w:val="20"/>
              </w:rPr>
              <w:t>
5. салфетка 33 см х 33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проктологических операций,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07"/>
          <w:p>
            <w:pPr>
              <w:spacing w:after="20"/>
              <w:ind w:left="20"/>
              <w:jc w:val="both"/>
            </w:pPr>
            <w:r>
              <w:rPr>
                <w:rFonts w:ascii="Times New Roman"/>
                <w:b w:val="false"/>
                <w:i w:val="false"/>
                <w:color w:val="000000"/>
                <w:sz w:val="20"/>
              </w:rPr>
              <w:t>
1. простыня из нетканого материала 150 см х 200 см – 1 шт.</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для инструментального стола 80 см х 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75 см х 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260 см х 320 см с двумя разрезами и защитным покрытием для ног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адгезивная лента 2 см х 33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адгезивная лента 10 см х 50 см – 1 шт.</w:t>
            </w:r>
          </w:p>
          <w:p>
            <w:pPr>
              <w:spacing w:after="20"/>
              <w:ind w:left="20"/>
              <w:jc w:val="both"/>
            </w:pPr>
            <w:r>
              <w:rPr>
                <w:rFonts w:ascii="Times New Roman"/>
                <w:b w:val="false"/>
                <w:i w:val="false"/>
                <w:color w:val="000000"/>
                <w:sz w:val="20"/>
              </w:rPr>
              <w:t>
7. салфетка бумажная 33 см х 33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08"/>
          <w:p>
            <w:pPr>
              <w:spacing w:after="20"/>
              <w:ind w:left="20"/>
              <w:jc w:val="both"/>
            </w:pPr>
            <w:r>
              <w:rPr>
                <w:rFonts w:ascii="Times New Roman"/>
                <w:b w:val="false"/>
                <w:i w:val="false"/>
                <w:color w:val="000000"/>
                <w:sz w:val="20"/>
              </w:rPr>
              <w:t>
1. халат медицинский плотность 25 грамм/кв.м. - 1 шт;</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2. пилотка-колпак плотность 42 грамм/кв.м.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плотность 42 грамм/кв.м. – 1 пара;</w:t>
            </w:r>
          </w:p>
          <w:p>
            <w:pPr>
              <w:spacing w:after="20"/>
              <w:ind w:left="20"/>
              <w:jc w:val="both"/>
            </w:pPr>
            <w:r>
              <w:rPr>
                <w:rFonts w:ascii="Times New Roman"/>
                <w:b w:val="false"/>
                <w:i w:val="false"/>
                <w:color w:val="000000"/>
                <w:sz w:val="20"/>
              </w:rPr>
              <w:t>
4. маска медицинская трехслойная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09"/>
          <w:p>
            <w:pPr>
              <w:spacing w:after="20"/>
              <w:ind w:left="20"/>
              <w:jc w:val="both"/>
            </w:pPr>
            <w:r>
              <w:rPr>
                <w:rFonts w:ascii="Times New Roman"/>
                <w:b w:val="false"/>
                <w:i w:val="false"/>
                <w:color w:val="000000"/>
                <w:sz w:val="20"/>
              </w:rPr>
              <w:t>
1. Халат хирургический – 1 шт.</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2. Шапочка берет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 1 пара</w:t>
            </w:r>
          </w:p>
          <w:p>
            <w:pPr>
              <w:spacing w:after="20"/>
              <w:ind w:left="20"/>
              <w:jc w:val="both"/>
            </w:pPr>
            <w:r>
              <w:rPr>
                <w:rFonts w:ascii="Times New Roman"/>
                <w:b w:val="false"/>
                <w:i w:val="false"/>
                <w:color w:val="000000"/>
                <w:sz w:val="20"/>
              </w:rPr>
              <w:t>
4. Маска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10"/>
          <w:p>
            <w:pPr>
              <w:spacing w:after="20"/>
              <w:ind w:left="20"/>
              <w:jc w:val="both"/>
            </w:pPr>
            <w:r>
              <w:rPr>
                <w:rFonts w:ascii="Times New Roman"/>
                <w:b w:val="false"/>
                <w:i w:val="false"/>
                <w:color w:val="000000"/>
                <w:sz w:val="20"/>
              </w:rPr>
              <w:t>
1. Халат хирургический – 1 шт.</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2. Пилотка-колпак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 1 шт.</w:t>
            </w:r>
          </w:p>
          <w:p>
            <w:pPr>
              <w:spacing w:after="20"/>
              <w:ind w:left="20"/>
              <w:jc w:val="both"/>
            </w:pPr>
            <w:r>
              <w:rPr>
                <w:rFonts w:ascii="Times New Roman"/>
                <w:b w:val="false"/>
                <w:i w:val="false"/>
                <w:color w:val="000000"/>
                <w:sz w:val="20"/>
              </w:rPr>
              <w:t>
5. Маска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11"/>
          <w:p>
            <w:pPr>
              <w:spacing w:after="20"/>
              <w:ind w:left="20"/>
              <w:jc w:val="both"/>
            </w:pPr>
            <w:r>
              <w:rPr>
                <w:rFonts w:ascii="Times New Roman"/>
                <w:b w:val="false"/>
                <w:i w:val="false"/>
                <w:color w:val="000000"/>
                <w:sz w:val="20"/>
              </w:rPr>
              <w:t>
1. Халат хирургический (длина от 110 до 140 см) плотность 28 и 40 грамм/кв.м – 1 шт.</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2. Шапочка-колпак плотность 40 грамм/кв.м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Маска медицинская трехслойная плотность 20 грамм/кв.м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 1 шт.</w:t>
            </w:r>
          </w:p>
          <w:p>
            <w:pPr>
              <w:spacing w:after="20"/>
              <w:ind w:left="20"/>
              <w:jc w:val="both"/>
            </w:pPr>
            <w:r>
              <w:rPr>
                <w:rFonts w:ascii="Times New Roman"/>
                <w:b w:val="false"/>
                <w:i w:val="false"/>
                <w:color w:val="000000"/>
                <w:sz w:val="20"/>
              </w:rPr>
              <w:t>
5. Бахилы из нетканого материала высокие плотность 28 и 40 грамм/кв.м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хирургической одежды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12"/>
          <w:p>
            <w:pPr>
              <w:spacing w:after="20"/>
              <w:ind w:left="20"/>
              <w:jc w:val="both"/>
            </w:pPr>
            <w:r>
              <w:rPr>
                <w:rFonts w:ascii="Times New Roman"/>
                <w:b w:val="false"/>
                <w:i w:val="false"/>
                <w:color w:val="000000"/>
                <w:sz w:val="20"/>
              </w:rPr>
              <w:t>
1. костюм хирургический (рубашка, брюки) плотность 42 грамм/кв.м.– 1 шт.;</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2. бахилы высокие плотность 42 грамм/кв.м.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маска медицинская трехслойная – 1 шт.;</w:t>
            </w:r>
          </w:p>
          <w:p>
            <w:pPr>
              <w:spacing w:after="20"/>
              <w:ind w:left="20"/>
              <w:jc w:val="both"/>
            </w:pPr>
            <w:r>
              <w:rPr>
                <w:rFonts w:ascii="Times New Roman"/>
                <w:b w:val="false"/>
                <w:i w:val="false"/>
                <w:color w:val="000000"/>
                <w:sz w:val="20"/>
              </w:rPr>
              <w:t>
4. пилотка-колпак плотность 42 грамм/кв.м.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ограничения операционного поля, стерильный одноразовый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13"/>
          <w:p>
            <w:pPr>
              <w:spacing w:after="20"/>
              <w:ind w:left="20"/>
              <w:jc w:val="both"/>
            </w:pPr>
            <w:r>
              <w:rPr>
                <w:rFonts w:ascii="Times New Roman"/>
                <w:b w:val="false"/>
                <w:i w:val="false"/>
                <w:color w:val="000000"/>
                <w:sz w:val="20"/>
              </w:rPr>
              <w:t>
1. Простыня с адгезивным краем, 160*200 см плотность 40 грамм/кв.м. – 2 шт.</w:t>
            </w:r>
          </w:p>
          <w:bookmarkEnd w:id="213"/>
          <w:p>
            <w:pPr>
              <w:spacing w:after="20"/>
              <w:ind w:left="20"/>
              <w:jc w:val="both"/>
            </w:pPr>
            <w:r>
              <w:rPr>
                <w:rFonts w:ascii="Times New Roman"/>
                <w:b w:val="false"/>
                <w:i w:val="false"/>
                <w:color w:val="000000"/>
                <w:sz w:val="20"/>
              </w:rPr>
              <w:t>
2. Салфетка с адгезивным краем, 80*70 см плотность 40 грамм/кв.м.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кардиоваскулярных операций стерильный одноразовый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14"/>
          <w:p>
            <w:pPr>
              <w:spacing w:after="20"/>
              <w:ind w:left="20"/>
              <w:jc w:val="both"/>
            </w:pPr>
            <w:r>
              <w:rPr>
                <w:rFonts w:ascii="Times New Roman"/>
                <w:b w:val="false"/>
                <w:i w:val="false"/>
                <w:color w:val="000000"/>
                <w:sz w:val="20"/>
              </w:rPr>
              <w:t>
1. Чехол на инструментальный стол комбинированный 80 х 145см, пл. 30 г/м кв. - 1 шт.</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торакальная 200/300 х 330см (область оперативного вмешательства 32 х 40см), пл. 54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с адгезивным краем 80 х 90см, пл. 40 г/м кв.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с перинеальным покрытием 200 х 260см, вырез 20 х 105см, пл. 54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Полотенце 30 х 40см, пл. 40 г/м кв. - 6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Операционная лента 10 х 50см, пл. 40 г/м кв. - 3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Держатель для шнура 2 х 30см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Бахилы высокие 31,5/41,5 х 50см, пл. 40 г/м кв.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Бахилы полиэтиленовые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Простыня на операционный стол 160 х 240см,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Простыня на операционный стол 160 х 190см, пл. 40 г/м кв. - 1 шт.</w:t>
            </w:r>
          </w:p>
          <w:p>
            <w:pPr>
              <w:spacing w:after="20"/>
              <w:ind w:left="20"/>
              <w:jc w:val="both"/>
            </w:pPr>
            <w:r>
              <w:rPr>
                <w:rFonts w:ascii="Times New Roman"/>
                <w:b w:val="false"/>
                <w:i w:val="false"/>
                <w:color w:val="000000"/>
                <w:sz w:val="20"/>
              </w:rPr>
              <w:t>
12. Мешок для дефибриллятора 33 х 38см, пл. 30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лапароскопии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15"/>
          <w:p>
            <w:pPr>
              <w:spacing w:after="20"/>
              <w:ind w:left="20"/>
              <w:jc w:val="both"/>
            </w:pPr>
            <w:r>
              <w:rPr>
                <w:rFonts w:ascii="Times New Roman"/>
                <w:b w:val="false"/>
                <w:i w:val="false"/>
                <w:color w:val="000000"/>
                <w:sz w:val="20"/>
              </w:rPr>
              <w:t>
1. Чехол на инструментальный стол, размер 145*80 см, количество – 1 шт., изготовлен из нетканого материала;</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операционная, размер 190*160 см, количество – 1 шт., изготовлена из нетканого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для лапароскопии, размер 280*180 см с отверстием, двумя карманами на липкой фиксации, инцизионной пленкой и дополнительными вставками из нетканого материала с отверстиями для трубок, количество – 1 шт., изготовлена из нетканого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впитывающая, размер 21*23 см, количество – 4 шт., изготовлена из бумаги;</w:t>
            </w:r>
          </w:p>
          <w:p>
            <w:pPr>
              <w:spacing w:after="20"/>
              <w:ind w:left="20"/>
              <w:jc w:val="both"/>
            </w:pPr>
            <w:r>
              <w:rPr>
                <w:rFonts w:ascii="Times New Roman"/>
                <w:b w:val="false"/>
                <w:i w:val="false"/>
                <w:color w:val="000000"/>
                <w:sz w:val="20"/>
              </w:rPr>
              <w:t>
5. Лента операционная, размер 50*10 см, количество – 2 шт., изготовлена из нетканого материала с липкой фиксацией.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хирургического для операции на голове и шее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16"/>
          <w:p>
            <w:pPr>
              <w:spacing w:after="20"/>
              <w:ind w:left="20"/>
              <w:jc w:val="both"/>
            </w:pPr>
            <w:r>
              <w:rPr>
                <w:rFonts w:ascii="Times New Roman"/>
                <w:b w:val="false"/>
                <w:i w:val="false"/>
                <w:color w:val="000000"/>
                <w:sz w:val="20"/>
              </w:rPr>
              <w:t>
1. Чехол на инструментальный стол комбинированный 80 x 145см, пл. 30 г/м кв. - 1 шт.</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180 x 250см с вырезом 10 x 70см, с адгезивным краем,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операционная 100 x 160см,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с адгезивным краем 40 x 80см,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Лента операционная 10 x 50см, пл. 40 г/м кв.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впитывающая 30 x 40см, пл. 40 г/м кв.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Простыня на операционный стол 160 x 200см, пл. 40 г/м кв. - 1 шт.</w:t>
            </w:r>
          </w:p>
          <w:p>
            <w:pPr>
              <w:spacing w:after="20"/>
              <w:ind w:left="20"/>
              <w:jc w:val="both"/>
            </w:pPr>
            <w:r>
              <w:rPr>
                <w:rFonts w:ascii="Times New Roman"/>
                <w:b w:val="false"/>
                <w:i w:val="false"/>
                <w:color w:val="000000"/>
                <w:sz w:val="20"/>
              </w:rPr>
              <w:t>
8. Простыня для покрытия головы 80 x 140см, пл. 40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ангиографии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17"/>
          <w:p>
            <w:pPr>
              <w:spacing w:after="20"/>
              <w:ind w:left="20"/>
              <w:jc w:val="both"/>
            </w:pPr>
            <w:r>
              <w:rPr>
                <w:rFonts w:ascii="Times New Roman"/>
                <w:b w:val="false"/>
                <w:i w:val="false"/>
                <w:color w:val="000000"/>
                <w:sz w:val="20"/>
              </w:rPr>
              <w:t>
1. Чехол на инструментальный стол, размер 145*80 см, количество – 1 шт., изготовлен из нетканого материала;</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операционная, размер 190*160 см, количество – 1 шт., изготовлена из нетканого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для ангиографии, размер 300*180 см с двумя отверстиями, количество – 1 шт., изготовлена из нетканого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Фиксатор для трубок с двумя отверстиями, количество – 1 шт., изготовлен из нетканого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Салфетка впитывающая, размер 21*23 см, количество – 2 шт., изготовлена из бумаги;</w:t>
            </w:r>
          </w:p>
          <w:p>
            <w:pPr>
              <w:spacing w:after="20"/>
              <w:ind w:left="20"/>
              <w:jc w:val="both"/>
            </w:pPr>
            <w:r>
              <w:rPr>
                <w:rFonts w:ascii="Times New Roman"/>
                <w:b w:val="false"/>
                <w:i w:val="false"/>
                <w:color w:val="000000"/>
                <w:sz w:val="20"/>
              </w:rPr>
              <w:t>
6. Лента операционная, размер 50*10 см, количество – 1 шт., изготовлена из нетканого материала с липкой фиксацией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аортокоронарного шунтирования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18"/>
          <w:p>
            <w:pPr>
              <w:spacing w:after="20"/>
              <w:ind w:left="20"/>
              <w:jc w:val="both"/>
            </w:pPr>
            <w:r>
              <w:rPr>
                <w:rFonts w:ascii="Times New Roman"/>
                <w:b w:val="false"/>
                <w:i w:val="false"/>
                <w:color w:val="000000"/>
                <w:sz w:val="20"/>
              </w:rPr>
              <w:t>
1. Чехол на инструментальный стол 145*80см - 1 шт.</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операционная 100*80см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с периниальным покрытием, размер 230*180 см, и вырезом 20*100 см, количество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торакальная, с отверстием и с карманом-приемником, размер 330*300/200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Карман-приемник 50*75/20см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Лента операционная, размер 50*10 - 1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Бахилы 1 пара.</w:t>
            </w:r>
          </w:p>
          <w:p>
            <w:pPr>
              <w:spacing w:after="20"/>
              <w:ind w:left="20"/>
              <w:jc w:val="both"/>
            </w:pPr>
            <w:r>
              <w:rPr>
                <w:rFonts w:ascii="Times New Roman"/>
                <w:b w:val="false"/>
                <w:i w:val="false"/>
                <w:color w:val="000000"/>
                <w:sz w:val="20"/>
              </w:rPr>
              <w:t>
8. Простыня 180*250см с вырезом,с адгезивным краем-1шт.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кесарево сечения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19"/>
          <w:p>
            <w:pPr>
              <w:spacing w:after="20"/>
              <w:ind w:left="20"/>
              <w:jc w:val="both"/>
            </w:pPr>
            <w:r>
              <w:rPr>
                <w:rFonts w:ascii="Times New Roman"/>
                <w:b w:val="false"/>
                <w:i w:val="false"/>
                <w:color w:val="000000"/>
                <w:sz w:val="20"/>
              </w:rPr>
              <w:t>
1. Чехол на инструментальный стол, размер 145*80 см, количество - 1 шт., изготовлен из нетканого материала;</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большая операционная, размер 190*160 см, количество – 1 шт., изготовлена из нетканого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малая операционная, размер 120*160 см, количество - 1 шт., изготовлена из нетканого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операционная, размер 250*160 см, с отверстием, карманом, отводом и инцизионной пленкой, количество - 1 шт., изготовлена из нетканого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Салфетка впитывающая, размер 21*23 см, количество - 4 шт., изготовлена из бумаги;</w:t>
            </w:r>
          </w:p>
          <w:p>
            <w:pPr>
              <w:spacing w:after="20"/>
              <w:ind w:left="20"/>
              <w:jc w:val="both"/>
            </w:pPr>
            <w:r>
              <w:rPr>
                <w:rFonts w:ascii="Times New Roman"/>
                <w:b w:val="false"/>
                <w:i w:val="false"/>
                <w:color w:val="000000"/>
                <w:sz w:val="20"/>
              </w:rPr>
              <w:t>
6. Лента операционная, размер 50*10 см, количество - 2 шт., изготовлена из нетканого материала с липкой фиксацией.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операции на бедре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20"/>
          <w:p>
            <w:pPr>
              <w:spacing w:after="20"/>
              <w:ind w:left="20"/>
              <w:jc w:val="both"/>
            </w:pPr>
            <w:r>
              <w:rPr>
                <w:rFonts w:ascii="Times New Roman"/>
                <w:b w:val="false"/>
                <w:i w:val="false"/>
                <w:color w:val="000000"/>
                <w:sz w:val="20"/>
              </w:rPr>
              <w:t>
1. Чехол на инструментальный стол, размер 145*80 см, количество – 1 шт., изготовлен нетканого материала;</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с адгезивным краем, размер 180*160 см, количество - 1 шт., изготовлена из нетканого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с адгезивным краем, размер 240*160 см, количество - 1 шт., изготовлена из нетканого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с вырезом, размер 250*180 см, количество - 1 шт., изготовлена из нетканого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влагонепроницаемая с адгезивным краем, размер 90*80 см, количество - 2 шт., изготовлена из нетканого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Простыня на операционный стол, размер 190*160 см, количество - 1 шт., изготовлена из нетканого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7. Лента операционная, размер 50*10 см, количество - 3 шт., изготовлена из полимеров и бумаги;</w:t>
            </w:r>
          </w:p>
          <w:p>
            <w:pPr>
              <w:spacing w:after="20"/>
              <w:ind w:left="20"/>
              <w:jc w:val="both"/>
            </w:pPr>
            <w:r>
              <w:rPr>
                <w:rFonts w:ascii="Times New Roman"/>
                <w:b w:val="false"/>
                <w:i w:val="false"/>
                <w:color w:val="000000"/>
                <w:sz w:val="20"/>
              </w:rPr>
              <w:t>
8. Бахила-чулок, размер 120*34 см, количество - 1 шт, изготовлена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21"/>
          <w:p>
            <w:pPr>
              <w:spacing w:after="20"/>
              <w:ind w:left="20"/>
              <w:jc w:val="both"/>
            </w:pPr>
            <w:r>
              <w:rPr>
                <w:rFonts w:ascii="Times New Roman"/>
                <w:b w:val="false"/>
                <w:i w:val="false"/>
                <w:color w:val="000000"/>
                <w:sz w:val="20"/>
              </w:rPr>
              <w:t>
1. Салфетка подкладная из нетканого материала 30 см х 40 см - 1 шт.</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Эйра - ложка Фолькмана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Зеркало Куско одноразовое (S) - 1 шт.</w:t>
            </w:r>
          </w:p>
          <w:p>
            <w:pPr>
              <w:spacing w:after="20"/>
              <w:ind w:left="20"/>
              <w:jc w:val="both"/>
            </w:pPr>
            <w:r>
              <w:rPr>
                <w:rFonts w:ascii="Times New Roman"/>
                <w:b w:val="false"/>
                <w:i w:val="false"/>
                <w:color w:val="000000"/>
                <w:sz w:val="20"/>
              </w:rPr>
              <w:t>
4. Перчатки латексные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22"/>
          <w:p>
            <w:pPr>
              <w:spacing w:after="20"/>
              <w:ind w:left="20"/>
              <w:jc w:val="both"/>
            </w:pPr>
            <w:r>
              <w:rPr>
                <w:rFonts w:ascii="Times New Roman"/>
                <w:b w:val="false"/>
                <w:i w:val="false"/>
                <w:color w:val="000000"/>
                <w:sz w:val="20"/>
              </w:rPr>
              <w:t>
1. Салфетка подкладная из нетканого материала 30 см х 40 см - 1 шт.</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Эйра - ложка Фолькмана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Зеркало Куско одноразовое (М) - 1 шт.</w:t>
            </w:r>
          </w:p>
          <w:p>
            <w:pPr>
              <w:spacing w:after="20"/>
              <w:ind w:left="20"/>
              <w:jc w:val="both"/>
            </w:pPr>
            <w:r>
              <w:rPr>
                <w:rFonts w:ascii="Times New Roman"/>
                <w:b w:val="false"/>
                <w:i w:val="false"/>
                <w:color w:val="000000"/>
                <w:sz w:val="20"/>
              </w:rPr>
              <w:t>
4. Перчатки латексные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23"/>
          <w:p>
            <w:pPr>
              <w:spacing w:after="20"/>
              <w:ind w:left="20"/>
              <w:jc w:val="both"/>
            </w:pPr>
            <w:r>
              <w:rPr>
                <w:rFonts w:ascii="Times New Roman"/>
                <w:b w:val="false"/>
                <w:i w:val="false"/>
                <w:color w:val="000000"/>
                <w:sz w:val="20"/>
              </w:rPr>
              <w:t>
1. Салфетка подкладная из нетканого материала 30 см х 40 см - 1 шт.</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Эйра - ложка Фолькмана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Зеркало Куско одноразовое (L) - 1 шт.</w:t>
            </w:r>
          </w:p>
          <w:p>
            <w:pPr>
              <w:spacing w:after="20"/>
              <w:ind w:left="20"/>
              <w:jc w:val="both"/>
            </w:pPr>
            <w:r>
              <w:rPr>
                <w:rFonts w:ascii="Times New Roman"/>
                <w:b w:val="false"/>
                <w:i w:val="false"/>
                <w:color w:val="000000"/>
                <w:sz w:val="20"/>
              </w:rPr>
              <w:t>
4. Перчатки латексные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24"/>
          <w:p>
            <w:pPr>
              <w:spacing w:after="20"/>
              <w:ind w:left="20"/>
              <w:jc w:val="both"/>
            </w:pPr>
            <w:r>
              <w:rPr>
                <w:rFonts w:ascii="Times New Roman"/>
                <w:b w:val="false"/>
                <w:i w:val="false"/>
                <w:color w:val="000000"/>
                <w:sz w:val="20"/>
              </w:rPr>
              <w:t>
1. Салфетка подкладная 70 см х 80 см - 1 шт.</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Эйра - ложка Фолькмана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Зеркало Куско одноразовое (S)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Перчатки латексные -1 пара</w:t>
            </w:r>
          </w:p>
          <w:p>
            <w:pPr>
              <w:spacing w:after="20"/>
              <w:ind w:left="20"/>
              <w:jc w:val="both"/>
            </w:pPr>
            <w:r>
              <w:rPr>
                <w:rFonts w:ascii="Times New Roman"/>
                <w:b w:val="false"/>
                <w:i w:val="false"/>
                <w:color w:val="000000"/>
                <w:sz w:val="20"/>
              </w:rPr>
              <w:t>
5. ПелҰнка впитывающая 60 см х 60 см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25"/>
          <w:p>
            <w:pPr>
              <w:spacing w:after="20"/>
              <w:ind w:left="20"/>
              <w:jc w:val="both"/>
            </w:pPr>
            <w:r>
              <w:rPr>
                <w:rFonts w:ascii="Times New Roman"/>
                <w:b w:val="false"/>
                <w:i w:val="false"/>
                <w:color w:val="000000"/>
                <w:sz w:val="20"/>
              </w:rPr>
              <w:t>
1. Салфетка подкладная 70 см х 80 см - 1 шт.</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Эйра - ложка Фолькмана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Зеркало Куско одноразовое (М)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Перчатки латексные -1 пара</w:t>
            </w:r>
          </w:p>
          <w:p>
            <w:pPr>
              <w:spacing w:after="20"/>
              <w:ind w:left="20"/>
              <w:jc w:val="both"/>
            </w:pPr>
            <w:r>
              <w:rPr>
                <w:rFonts w:ascii="Times New Roman"/>
                <w:b w:val="false"/>
                <w:i w:val="false"/>
                <w:color w:val="000000"/>
                <w:sz w:val="20"/>
              </w:rPr>
              <w:t>
5. ПелҰнка впитывающая 60 см х 60 см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26"/>
          <w:p>
            <w:pPr>
              <w:spacing w:after="20"/>
              <w:ind w:left="20"/>
              <w:jc w:val="both"/>
            </w:pPr>
            <w:r>
              <w:rPr>
                <w:rFonts w:ascii="Times New Roman"/>
                <w:b w:val="false"/>
                <w:i w:val="false"/>
                <w:color w:val="000000"/>
                <w:sz w:val="20"/>
              </w:rPr>
              <w:t>
1. Салфетка подкладная 70 см х 80 см - 1 шт.</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Эйра - ложка Фолькмана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Зеркало Куско одноразовое (L)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Перчатки латексные -1 пара</w:t>
            </w:r>
          </w:p>
          <w:p>
            <w:pPr>
              <w:spacing w:after="20"/>
              <w:ind w:left="20"/>
              <w:jc w:val="both"/>
            </w:pPr>
            <w:r>
              <w:rPr>
                <w:rFonts w:ascii="Times New Roman"/>
                <w:b w:val="false"/>
                <w:i w:val="false"/>
                <w:color w:val="000000"/>
                <w:sz w:val="20"/>
              </w:rPr>
              <w:t>
5. ПелҰнка впитывающая 60 см х 60 см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для гинекологического осмотра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27"/>
          <w:p>
            <w:pPr>
              <w:spacing w:after="20"/>
              <w:ind w:left="20"/>
              <w:jc w:val="both"/>
            </w:pPr>
            <w:r>
              <w:rPr>
                <w:rFonts w:ascii="Times New Roman"/>
                <w:b w:val="false"/>
                <w:i w:val="false"/>
                <w:color w:val="000000"/>
                <w:sz w:val="20"/>
              </w:rPr>
              <w:t>
1. Зеркало Куско, размер S - 1 шт.</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2. Перчатки медицинские диагностические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Шпатель Эйра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подкладная 70*40 см – 1 шт.</w:t>
            </w:r>
          </w:p>
          <w:p>
            <w:pPr>
              <w:spacing w:after="20"/>
              <w:ind w:left="20"/>
              <w:jc w:val="both"/>
            </w:pPr>
            <w:r>
              <w:rPr>
                <w:rFonts w:ascii="Times New Roman"/>
                <w:b w:val="false"/>
                <w:i w:val="false"/>
                <w:color w:val="000000"/>
                <w:sz w:val="20"/>
              </w:rPr>
              <w:t>
5. Салфетка впитывающая 20*20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для гинекологического осмотра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28"/>
          <w:p>
            <w:pPr>
              <w:spacing w:after="20"/>
              <w:ind w:left="20"/>
              <w:jc w:val="both"/>
            </w:pPr>
            <w:r>
              <w:rPr>
                <w:rFonts w:ascii="Times New Roman"/>
                <w:b w:val="false"/>
                <w:i w:val="false"/>
                <w:color w:val="000000"/>
                <w:sz w:val="20"/>
              </w:rPr>
              <w:t>
1. Зеркало Куско, размер M - 1 шт.</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2. Перчатки медицинские диагностические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Шпатель Эйра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подкладная 70*40 см – 1 шт.</w:t>
            </w:r>
          </w:p>
          <w:p>
            <w:pPr>
              <w:spacing w:after="20"/>
              <w:ind w:left="20"/>
              <w:jc w:val="both"/>
            </w:pPr>
            <w:r>
              <w:rPr>
                <w:rFonts w:ascii="Times New Roman"/>
                <w:b w:val="false"/>
                <w:i w:val="false"/>
                <w:color w:val="000000"/>
                <w:sz w:val="20"/>
              </w:rPr>
              <w:t>
5. Салфетка впитывающая 20*20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для гинекологического осмотра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29"/>
          <w:p>
            <w:pPr>
              <w:spacing w:after="20"/>
              <w:ind w:left="20"/>
              <w:jc w:val="both"/>
            </w:pPr>
            <w:r>
              <w:rPr>
                <w:rFonts w:ascii="Times New Roman"/>
                <w:b w:val="false"/>
                <w:i w:val="false"/>
                <w:color w:val="000000"/>
                <w:sz w:val="20"/>
              </w:rPr>
              <w:t>
1. Зеркало Куско, размер L - 1 шт.</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2. Перчатки медицинские диагностические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Шпатель Эйра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подкладная 70*40 см – 1 шт.</w:t>
            </w:r>
          </w:p>
          <w:p>
            <w:pPr>
              <w:spacing w:after="20"/>
              <w:ind w:left="20"/>
              <w:jc w:val="both"/>
            </w:pPr>
            <w:r>
              <w:rPr>
                <w:rFonts w:ascii="Times New Roman"/>
                <w:b w:val="false"/>
                <w:i w:val="false"/>
                <w:color w:val="000000"/>
                <w:sz w:val="20"/>
              </w:rPr>
              <w:t>
5. Салфетка впитывающая 20*20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смотровой гинекологический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30"/>
          <w:p>
            <w:pPr>
              <w:spacing w:after="20"/>
              <w:ind w:left="20"/>
              <w:jc w:val="both"/>
            </w:pPr>
            <w:r>
              <w:rPr>
                <w:rFonts w:ascii="Times New Roman"/>
                <w:b w:val="false"/>
                <w:i w:val="false"/>
                <w:color w:val="000000"/>
                <w:sz w:val="20"/>
              </w:rPr>
              <w:t>
Комплект:</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1. Салфетка подкладная 70 см х 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Эйра - цитощҰтка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Зеркало Куско одноразовое - S,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Перчатки латексные - 1 пара.</w:t>
            </w:r>
          </w:p>
          <w:p>
            <w:pPr>
              <w:spacing w:after="20"/>
              <w:ind w:left="20"/>
              <w:jc w:val="both"/>
            </w:pPr>
            <w:r>
              <w:rPr>
                <w:rFonts w:ascii="Times New Roman"/>
                <w:b w:val="false"/>
                <w:i w:val="false"/>
                <w:color w:val="000000"/>
                <w:sz w:val="20"/>
              </w:rPr>
              <w:t>
5. Бахилы низкие - 1 пара.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смотровой гинекологический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31"/>
          <w:p>
            <w:pPr>
              <w:spacing w:after="20"/>
              <w:ind w:left="20"/>
              <w:jc w:val="both"/>
            </w:pPr>
            <w:r>
              <w:rPr>
                <w:rFonts w:ascii="Times New Roman"/>
                <w:b w:val="false"/>
                <w:i w:val="false"/>
                <w:color w:val="000000"/>
                <w:sz w:val="20"/>
              </w:rPr>
              <w:t>
Комплект:</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1. Салфетка подкладная 70 см х 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Эйра - цитощҰтка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Зеркало Куско одноразовое - 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Перчатки латексные - 1 пара.</w:t>
            </w:r>
          </w:p>
          <w:p>
            <w:pPr>
              <w:spacing w:after="20"/>
              <w:ind w:left="20"/>
              <w:jc w:val="both"/>
            </w:pPr>
            <w:r>
              <w:rPr>
                <w:rFonts w:ascii="Times New Roman"/>
                <w:b w:val="false"/>
                <w:i w:val="false"/>
                <w:color w:val="000000"/>
                <w:sz w:val="20"/>
              </w:rPr>
              <w:t>
5. Бахилы низкие - 1 пара.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смотровой гинекологический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32"/>
          <w:p>
            <w:pPr>
              <w:spacing w:after="20"/>
              <w:ind w:left="20"/>
              <w:jc w:val="both"/>
            </w:pPr>
            <w:r>
              <w:rPr>
                <w:rFonts w:ascii="Times New Roman"/>
                <w:b w:val="false"/>
                <w:i w:val="false"/>
                <w:color w:val="000000"/>
                <w:sz w:val="20"/>
              </w:rPr>
              <w:t>
Комплект:</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 Салфетка подкладная 70 см х 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Эйра - цитощҰтка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Зеркало Куско одноразовое - 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Перчатки латексные - 1 пара.</w:t>
            </w:r>
          </w:p>
          <w:p>
            <w:pPr>
              <w:spacing w:after="20"/>
              <w:ind w:left="20"/>
              <w:jc w:val="both"/>
            </w:pPr>
            <w:r>
              <w:rPr>
                <w:rFonts w:ascii="Times New Roman"/>
                <w:b w:val="false"/>
                <w:i w:val="false"/>
                <w:color w:val="000000"/>
                <w:sz w:val="20"/>
              </w:rPr>
              <w:t>
5. Бахилы низкие - 1 пара.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офтальмологический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33"/>
          <w:p>
            <w:pPr>
              <w:spacing w:after="20"/>
              <w:ind w:left="20"/>
              <w:jc w:val="both"/>
            </w:pPr>
            <w:r>
              <w:rPr>
                <w:rFonts w:ascii="Times New Roman"/>
                <w:b w:val="false"/>
                <w:i w:val="false"/>
                <w:color w:val="000000"/>
                <w:sz w:val="20"/>
              </w:rPr>
              <w:t>
1. хирургический халат – 3 шт.;</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2. шапочка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 2 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офтальмологическая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операционная – 1 шт.;</w:t>
            </w:r>
          </w:p>
          <w:p>
            <w:pPr>
              <w:spacing w:after="20"/>
              <w:ind w:left="20"/>
              <w:jc w:val="both"/>
            </w:pPr>
            <w:r>
              <w:rPr>
                <w:rFonts w:ascii="Times New Roman"/>
                <w:b w:val="false"/>
                <w:i w:val="false"/>
                <w:color w:val="000000"/>
                <w:sz w:val="20"/>
              </w:rPr>
              <w:t>
6. простыня впитывающая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офтальмологический для хирургии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34"/>
          <w:p>
            <w:pPr>
              <w:spacing w:after="20"/>
              <w:ind w:left="20"/>
              <w:jc w:val="both"/>
            </w:pPr>
            <w:r>
              <w:rPr>
                <w:rFonts w:ascii="Times New Roman"/>
                <w:b w:val="false"/>
                <w:i w:val="false"/>
                <w:color w:val="000000"/>
                <w:sz w:val="20"/>
              </w:rPr>
              <w:t>
1. Простыня операционная 160 х 190см, пл. 40 г/м кв. - 1 шт.</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операционная 160 х 200см для офтальмологии с двумя квадратными вырезами 10 х 10см с инцизной пленкой и с двумя карманами-приемниками с фиксаторами, пл. 40 г/м кв. - 1 шт.</w:t>
            </w:r>
          </w:p>
          <w:p>
            <w:pPr>
              <w:spacing w:after="20"/>
              <w:ind w:left="20"/>
              <w:jc w:val="both"/>
            </w:pPr>
            <w:r>
              <w:rPr>
                <w:rFonts w:ascii="Times New Roman"/>
                <w:b w:val="false"/>
                <w:i w:val="false"/>
                <w:color w:val="000000"/>
                <w:sz w:val="20"/>
              </w:rPr>
              <w:t>
3. Салфетка впитывающая из бумаги 22 х 23см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офтальмологический для хирургии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35"/>
          <w:p>
            <w:pPr>
              <w:spacing w:after="20"/>
              <w:ind w:left="20"/>
              <w:jc w:val="both"/>
            </w:pPr>
            <w:r>
              <w:rPr>
                <w:rFonts w:ascii="Times New Roman"/>
                <w:b w:val="false"/>
                <w:i w:val="false"/>
                <w:color w:val="000000"/>
                <w:sz w:val="20"/>
              </w:rPr>
              <w:t>
1. Простыня операционная 160 х 190см, пл. 40 г/м кв. - 1 шт.</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операционная 160 х 200см для офтальмологии с двумя квадратными вырезами 10 х 10см с инцизной пленкой и с двумя карманами-приемниками с фиксаторами,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впитывающая из бумаги 22 х 23см - 2 шт.</w:t>
            </w:r>
          </w:p>
          <w:p>
            <w:pPr>
              <w:spacing w:after="20"/>
              <w:ind w:left="20"/>
              <w:jc w:val="both"/>
            </w:pPr>
            <w:r>
              <w:rPr>
                <w:rFonts w:ascii="Times New Roman"/>
                <w:b w:val="false"/>
                <w:i w:val="false"/>
                <w:color w:val="000000"/>
                <w:sz w:val="20"/>
              </w:rPr>
              <w:t>
4. Простыня для инструментального стола 160 х190см, пл. 30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палочек стерильных для расширения шейки матки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палочки не менее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Центрифужный колокол 625HS; Раствор цитрата натрия 4%, объҰмом 250 мл стерильный, однократного применения; Контейнер (однокамерный) для сбора плазмы адаптированный к восполнению физиологическим раствором, стерильный, однократного применения. Магистраль для сбора плазмы стерильная,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 с двумя мешками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Центрифужный колокол 625HS; Раствор цитрата натрия 4%, объҰмом 250 мл стерильный, однократного применения; Контейнер (двухкамерный) для сбора плазмы адаптированный к восполнению физиологическим раствором, стерильный, однократного применения. Магистраль для сбора плазмы стерильная,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 с тремя мешками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Центрифужный колокол 625HS; Раствор цитрата натрия 4%, объҰмом 250 мл стерильный, однократного применения; Контейнер (трҰхкамерный) для сбора плазмы адаптированный к восполнению физиологическим раствором, стерильный, однократного применения. Магистраль для сбора плазмы стерильная,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универсальный большой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36"/>
          <w:p>
            <w:pPr>
              <w:spacing w:after="20"/>
              <w:ind w:left="20"/>
              <w:jc w:val="both"/>
            </w:pPr>
            <w:r>
              <w:rPr>
                <w:rFonts w:ascii="Times New Roman"/>
                <w:b w:val="false"/>
                <w:i w:val="false"/>
                <w:color w:val="000000"/>
                <w:sz w:val="20"/>
              </w:rPr>
              <w:t>
1. Чехол на инструментальный стол, размер 145 *80, количество - 1 шт.</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с адгезивным краем размер 90*80см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операционная размер 160*190см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впитывающая размер 12*12см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с адгезивным краем размер 240*160см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Лента операционная, размер 50*10см - 1 шт.</w:t>
            </w:r>
          </w:p>
          <w:p>
            <w:pPr>
              <w:spacing w:after="20"/>
              <w:ind w:left="20"/>
              <w:jc w:val="both"/>
            </w:pPr>
            <w:r>
              <w:rPr>
                <w:rFonts w:ascii="Times New Roman"/>
                <w:b w:val="false"/>
                <w:i w:val="false"/>
                <w:color w:val="000000"/>
                <w:sz w:val="20"/>
              </w:rPr>
              <w:t>
7. Простыня с адгезивным краем, размер 160*180см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детской хирургии, хирургический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37"/>
          <w:p>
            <w:pPr>
              <w:spacing w:after="20"/>
              <w:ind w:left="20"/>
              <w:jc w:val="both"/>
            </w:pPr>
            <w:r>
              <w:rPr>
                <w:rFonts w:ascii="Times New Roman"/>
                <w:b w:val="false"/>
                <w:i w:val="false"/>
                <w:color w:val="000000"/>
                <w:sz w:val="20"/>
              </w:rPr>
              <w:t>
1. Чехол на инструментальный стол комбинированный 80 x 145см, пл. 30 г/м кв. - 1 шт.</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с адгезивным краем 70 x 80см, пл. 40 г/м кв.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с адгезивным краем 175 x 180см,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с адгезивным краем 160 x 240см,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для операционного стола 160 x 190см, впитывающая зона 80 x 190см,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Операционная лента 10 x 50см - 1 шт.</w:t>
            </w:r>
          </w:p>
          <w:p>
            <w:pPr>
              <w:spacing w:after="20"/>
              <w:ind w:left="20"/>
              <w:jc w:val="both"/>
            </w:pPr>
            <w:r>
              <w:rPr>
                <w:rFonts w:ascii="Times New Roman"/>
                <w:b w:val="false"/>
                <w:i w:val="false"/>
                <w:color w:val="000000"/>
                <w:sz w:val="20"/>
              </w:rPr>
              <w:t>
7. Салфетка бумажная 33 х 33см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Травматологии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38"/>
          <w:p>
            <w:pPr>
              <w:spacing w:after="20"/>
              <w:ind w:left="20"/>
              <w:jc w:val="both"/>
            </w:pPr>
            <w:r>
              <w:rPr>
                <w:rFonts w:ascii="Times New Roman"/>
                <w:b w:val="false"/>
                <w:i w:val="false"/>
                <w:color w:val="000000"/>
                <w:sz w:val="20"/>
              </w:rPr>
              <w:t>
1. Простыня с адгезивным краем 200 см х 140 см - 1 шт.</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хирургическая 200 см х 140 см с U образным вырезом 20 см х 60 см с адгезивными краями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200 см х 140 см на операционный стол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Чехол на руку/ногу 30 см х 70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Адгезивная лента 4 см х 50 см - 1 шт.</w:t>
            </w:r>
          </w:p>
          <w:p>
            <w:pPr>
              <w:spacing w:after="20"/>
              <w:ind w:left="20"/>
              <w:jc w:val="both"/>
            </w:pPr>
            <w:r>
              <w:rPr>
                <w:rFonts w:ascii="Times New Roman"/>
                <w:b w:val="false"/>
                <w:i w:val="false"/>
                <w:color w:val="000000"/>
                <w:sz w:val="20"/>
              </w:rPr>
              <w:t>
6. Чехол Мейо на инструментальный стол 140 см х 80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без ложки, нестерильный,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 одноразового применения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 одноразового применения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объҰмом 300 мл; Игла полимерная; Полимерная магистраль.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 двухкамерный с фильтром для удаления лейкоцитов и тромбоцитов из эритроцитов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39"/>
          <w:p>
            <w:pPr>
              <w:spacing w:after="20"/>
              <w:ind w:left="20"/>
              <w:jc w:val="both"/>
            </w:pPr>
            <w:r>
              <w:rPr>
                <w:rFonts w:ascii="Times New Roman"/>
                <w:b w:val="false"/>
                <w:i w:val="false"/>
                <w:color w:val="000000"/>
                <w:sz w:val="20"/>
              </w:rPr>
              <w:t>
Контейнер состоит из</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 Емкость для компонентов крови объемом не менее 400 мл.</w:t>
            </w:r>
          </w:p>
          <w:p>
            <w:pPr>
              <w:spacing w:after="20"/>
              <w:ind w:left="20"/>
              <w:jc w:val="both"/>
            </w:pPr>
            <w:r>
              <w:rPr>
                <w:rFonts w:ascii="Times New Roman"/>
                <w:b w:val="false"/>
                <w:i w:val="false"/>
                <w:color w:val="000000"/>
                <w:sz w:val="20"/>
              </w:rPr>
              <w:t>
</w:t>
            </w:r>
            <w:r>
              <w:rPr>
                <w:rFonts w:ascii="Times New Roman"/>
                <w:b w:val="false"/>
                <w:i w:val="false"/>
                <w:color w:val="000000"/>
                <w:sz w:val="20"/>
              </w:rPr>
              <w:t>- 2 шт. - игла полимерная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 фильтр для удаления лейкоцитов и тромбоцитов из эритроцитов – 1 шт.</w:t>
            </w:r>
          </w:p>
          <w:p>
            <w:pPr>
              <w:spacing w:after="20"/>
              <w:ind w:left="20"/>
              <w:jc w:val="both"/>
            </w:pPr>
            <w:r>
              <w:rPr>
                <w:rFonts w:ascii="Times New Roman"/>
                <w:b w:val="false"/>
                <w:i w:val="false"/>
                <w:color w:val="000000"/>
                <w:sz w:val="20"/>
              </w:rPr>
              <w:t>
- фильтр для микросгустков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 однокамерный с фильтром для удаления лейкоцитов и тромбоцитов из эритроцитов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40"/>
          <w:p>
            <w:pPr>
              <w:spacing w:after="20"/>
              <w:ind w:left="20"/>
              <w:jc w:val="both"/>
            </w:pPr>
            <w:r>
              <w:rPr>
                <w:rFonts w:ascii="Times New Roman"/>
                <w:b w:val="false"/>
                <w:i w:val="false"/>
                <w:color w:val="000000"/>
                <w:sz w:val="20"/>
              </w:rPr>
              <w:t>
Контейнер состоит из:</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 Емкость для компонентов крови объемом не менее 400 мл.- 1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игла полимерная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фильтр для удаления лейкоцитов и тромбоцитов из эритроцитов – 1 шт.</w:t>
            </w:r>
          </w:p>
          <w:p>
            <w:pPr>
              <w:spacing w:after="20"/>
              <w:ind w:left="20"/>
              <w:jc w:val="both"/>
            </w:pPr>
            <w:r>
              <w:rPr>
                <w:rFonts w:ascii="Times New Roman"/>
                <w:b w:val="false"/>
                <w:i w:val="false"/>
                <w:color w:val="000000"/>
                <w:sz w:val="20"/>
              </w:rPr>
              <w:t>
- фильтр для микросгустков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ее компонентов двухкамерный с раствором гемоконсерванта "CPDA-1"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41"/>
          <w:p>
            <w:pPr>
              <w:spacing w:after="20"/>
              <w:ind w:left="20"/>
              <w:jc w:val="both"/>
            </w:pPr>
            <w:r>
              <w:rPr>
                <w:rFonts w:ascii="Times New Roman"/>
                <w:b w:val="false"/>
                <w:i w:val="false"/>
                <w:color w:val="000000"/>
                <w:sz w:val="20"/>
              </w:rPr>
              <w:t>
Ңмкость с раствором CPDA-1;</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Ңмкость для первой порции крови;</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Адаптер для вакуумной пробирки; Игла донорская 16G;</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Протектор иглы;</w:t>
            </w:r>
          </w:p>
          <w:p>
            <w:pPr>
              <w:spacing w:after="20"/>
              <w:ind w:left="20"/>
              <w:jc w:val="both"/>
            </w:pPr>
            <w:r>
              <w:rPr>
                <w:rFonts w:ascii="Times New Roman"/>
                <w:b w:val="false"/>
                <w:i w:val="false"/>
                <w:color w:val="000000"/>
                <w:sz w:val="20"/>
              </w:rPr>
              <w:t>
Полимерные магистрали; Зажимы для магистралей.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ее компонентов однокамерный с раствором гемоконсерванта "CPDA-1"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с раствором CPDA-1; Ңмкость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ресуспендирующим раствором "SAGM" и фильтром для удаления лейкоцитов из цельной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с раствором CPD; Ңмкость с раствором SAGM; Ңмкость для компонентов крови; Фильтр лейкоцитарный для цельной крови; Ңмкость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разделения одной терапевтической дозы тромбоцитов на 4 единичные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объҰмом 450 мл (4 шт); Игла полимерная; Полимерная магистраль.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с фильтром для плазмы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объемом 450 мл - 1 шт; фильтр для плазмы Plasmaflex - 1 шт; игла полимерная - 1 шт; магистрали полимерные; зажим.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без ложки, стерильный,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одноразового применения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одноразового применения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нестерильный,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полипропилена. С плоским дном. Винтовая крышка плотно прилегает к ободку самого контейнера, что обеспечивает герметичность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операции на грудной клетке,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42"/>
          <w:p>
            <w:pPr>
              <w:spacing w:after="20"/>
              <w:ind w:left="20"/>
              <w:jc w:val="both"/>
            </w:pPr>
            <w:r>
              <w:rPr>
                <w:rFonts w:ascii="Times New Roman"/>
                <w:b w:val="false"/>
                <w:i w:val="false"/>
                <w:color w:val="000000"/>
                <w:sz w:val="20"/>
              </w:rPr>
              <w:t>
1. Чехол комбинированный на инструментальный столик, изготовлен из нетканого материала 145 х 80 см - 1шт.</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на операционный стол, изготовлена из нетканого материала 160 х 190 см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изготовлена из нетканого материала 160 х 190 см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Мешок для дефибриллятора, изготовлен из нетканого материала 35 х 30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торакальная, отверстие 40 х 32 см, с инцизионной плҰнкой 330 х 300/200 см, изготовлена из нетканого материала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Держатель для шнура 30 х 3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Лента операционная, изготовлена из нетканого материала 50 х 10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Покрытие для гениталий с адгезивным слоем 70 х 80см - 1 шт</w:t>
            </w:r>
          </w:p>
          <w:p>
            <w:pPr>
              <w:spacing w:after="20"/>
              <w:ind w:left="20"/>
              <w:jc w:val="both"/>
            </w:pPr>
            <w:r>
              <w:rPr>
                <w:rFonts w:ascii="Times New Roman"/>
                <w:b w:val="false"/>
                <w:i w:val="false"/>
                <w:color w:val="000000"/>
                <w:sz w:val="20"/>
              </w:rPr>
              <w:t>
9. Салфетка бумажная впитывающая 22 х 23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кислотный раствор для гемодиализа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литров раствора в 6 литровой канистре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основной раствор для гемодиализа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литров раствора в 6 литровой канистре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2,5смх10м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5смх5м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1,25смх5м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бумажной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бумажной основе размером 2,0смх5м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3,0смх5м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3,0смх5м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2,0смх5м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1,25смх10м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2,5смх5м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5смх5м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2,5смх10м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1,25смх5м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1,25смх10м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2,5смх5м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шелковой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шелковой основе размером 3,0смх5м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шелковой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шелковой основе размером 2,0смх5м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2,0смх5м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двусторонний пластмассовый (урогенитальный зонд), стерильный, одноразовый;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43"/>
          <w:p>
            <w:pPr>
              <w:spacing w:after="20"/>
              <w:ind w:left="20"/>
              <w:jc w:val="both"/>
            </w:pPr>
            <w:r>
              <w:rPr>
                <w:rFonts w:ascii="Times New Roman"/>
                <w:b w:val="false"/>
                <w:i w:val="false"/>
                <w:color w:val="000000"/>
                <w:sz w:val="20"/>
              </w:rPr>
              <w:t>
Ложка Фолькмана представляет собой одноразовый инструмент, который состоит из рукоятки, на противоположных концах которой размещены две рабочие части в виде ложек разного размера.</w:t>
            </w:r>
          </w:p>
          <w:bookmarkEnd w:id="243"/>
          <w:p>
            <w:pPr>
              <w:spacing w:after="20"/>
              <w:ind w:left="20"/>
              <w:jc w:val="both"/>
            </w:pPr>
            <w:r>
              <w:rPr>
                <w:rFonts w:ascii="Times New Roman"/>
                <w:b w:val="false"/>
                <w:i w:val="false"/>
                <w:color w:val="000000"/>
                <w:sz w:val="20"/>
              </w:rPr>
              <w:t>
Материал изготовления - гранулы полиэтилена высокой плотности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стерильная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трехслойная на резинках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трехслойные на завязках,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20 грамм/кв.м, на завязках (взрослые)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резинках с угольным фильтром из нетканого материала, плотность 20 грамм/кв.м.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трехслойные на резинках из нетканого материала, детские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20 грамм/кв.м, на резинках (детские)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44"/>
          <w:p>
            <w:pPr>
              <w:spacing w:after="20"/>
              <w:ind w:left="20"/>
              <w:jc w:val="both"/>
            </w:pPr>
            <w:r>
              <w:rPr>
                <w:rFonts w:ascii="Times New Roman"/>
                <w:b w:val="false"/>
                <w:i w:val="false"/>
                <w:color w:val="000000"/>
                <w:sz w:val="20"/>
              </w:rPr>
              <w:t>
Маска медицинская трехслойная из нетканного материала одноразовое, нестерильное. Размеры:</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 длина (175±20) мм;</w:t>
            </w:r>
          </w:p>
          <w:p>
            <w:pPr>
              <w:spacing w:after="20"/>
              <w:ind w:left="20"/>
              <w:jc w:val="both"/>
            </w:pPr>
            <w:r>
              <w:rPr>
                <w:rFonts w:ascii="Times New Roman"/>
                <w:b w:val="false"/>
                <w:i w:val="false"/>
                <w:color w:val="000000"/>
                <w:sz w:val="20"/>
              </w:rPr>
              <w:t>
</w:t>
            </w:r>
            <w:r>
              <w:rPr>
                <w:rFonts w:ascii="Times New Roman"/>
                <w:b w:val="false"/>
                <w:i w:val="false"/>
                <w:color w:val="000000"/>
                <w:sz w:val="20"/>
              </w:rPr>
              <w:t>- ширина (100±20) мм;</w:t>
            </w:r>
          </w:p>
          <w:p>
            <w:pPr>
              <w:spacing w:after="20"/>
              <w:ind w:left="20"/>
              <w:jc w:val="both"/>
            </w:pPr>
            <w:r>
              <w:rPr>
                <w:rFonts w:ascii="Times New Roman"/>
                <w:b w:val="false"/>
                <w:i w:val="false"/>
                <w:color w:val="000000"/>
                <w:sz w:val="20"/>
              </w:rPr>
              <w:t>
- длина резинки (140±20)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4-х слойная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четырехслойная, противожидкостная, противотуберкулезная из нетканого материала (пленка Лонцет) FFP1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45"/>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S;</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гинекологический полимерный по Эйру одноразовый для забора материала на цитологическое исследование;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подстилка (салфетка) адсорбирующая одноразовая из нетканого материала;</w:t>
            </w:r>
          </w:p>
          <w:p>
            <w:pPr>
              <w:spacing w:after="20"/>
              <w:ind w:left="20"/>
              <w:jc w:val="both"/>
            </w:pPr>
            <w:r>
              <w:rPr>
                <w:rFonts w:ascii="Times New Roman"/>
                <w:b w:val="false"/>
                <w:i w:val="false"/>
                <w:color w:val="000000"/>
                <w:sz w:val="20"/>
              </w:rPr>
              <w:t>
4. перчатки смотровые, неопудренные.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46"/>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M;</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гинекологический полимерный по Эйру одноразовый для забора материала на цитологическое исследование;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подстилка (салфетка) адсорбирующая одноразовая из нетканого материала;</w:t>
            </w:r>
          </w:p>
          <w:p>
            <w:pPr>
              <w:spacing w:after="20"/>
              <w:ind w:left="20"/>
              <w:jc w:val="both"/>
            </w:pPr>
            <w:r>
              <w:rPr>
                <w:rFonts w:ascii="Times New Roman"/>
                <w:b w:val="false"/>
                <w:i w:val="false"/>
                <w:color w:val="000000"/>
                <w:sz w:val="20"/>
              </w:rPr>
              <w:t>
4. перчатки смотровые, неопудренные.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47"/>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L;</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гинекологический полимерный по Эйру одноразовый для забора материала на цитологическое исследование;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подстилка (салфетка) адсорбирующая одноразовая из нетканого материала.</w:t>
            </w:r>
          </w:p>
          <w:p>
            <w:pPr>
              <w:spacing w:after="20"/>
              <w:ind w:left="20"/>
              <w:jc w:val="both"/>
            </w:pPr>
            <w:r>
              <w:rPr>
                <w:rFonts w:ascii="Times New Roman"/>
                <w:b w:val="false"/>
                <w:i w:val="false"/>
                <w:color w:val="000000"/>
                <w:sz w:val="20"/>
              </w:rPr>
              <w:t>
4. перчатки смотровые, неопудренные.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48"/>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S;</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гинекологический полимерный по Эйру одноразовый для забора материала на цитологическое исследование c одной подсветкой на 100 штук набора;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подстилка (салфетка) адсорбирующая;</w:t>
            </w:r>
          </w:p>
          <w:p>
            <w:pPr>
              <w:spacing w:after="20"/>
              <w:ind w:left="20"/>
              <w:jc w:val="both"/>
            </w:pPr>
            <w:r>
              <w:rPr>
                <w:rFonts w:ascii="Times New Roman"/>
                <w:b w:val="false"/>
                <w:i w:val="false"/>
                <w:color w:val="000000"/>
                <w:sz w:val="20"/>
              </w:rPr>
              <w:t>
4. перчатки смотровые, неопудренные.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49"/>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M;</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гинекологический полимерный по Эйру одноразовый для забора материала на цитологическое исследование c одной подсветкой на 100 штук набора;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подстилка (салфетка) адсорбирующая;</w:t>
            </w:r>
          </w:p>
          <w:p>
            <w:pPr>
              <w:spacing w:after="20"/>
              <w:ind w:left="20"/>
              <w:jc w:val="both"/>
            </w:pPr>
            <w:r>
              <w:rPr>
                <w:rFonts w:ascii="Times New Roman"/>
                <w:b w:val="false"/>
                <w:i w:val="false"/>
                <w:color w:val="000000"/>
                <w:sz w:val="20"/>
              </w:rPr>
              <w:t>
4. перчатки смотровые, неопудренные.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50"/>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L;</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гинекологический полимерный по Эйру одноразовый для забора материала на цитологическое исследование c одной подсветкой на 100 штук набора;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подстилка (салфетка) адсорбирующая;</w:t>
            </w:r>
          </w:p>
          <w:p>
            <w:pPr>
              <w:spacing w:after="20"/>
              <w:ind w:left="20"/>
              <w:jc w:val="both"/>
            </w:pPr>
            <w:r>
              <w:rPr>
                <w:rFonts w:ascii="Times New Roman"/>
                <w:b w:val="false"/>
                <w:i w:val="false"/>
                <w:color w:val="000000"/>
                <w:sz w:val="20"/>
              </w:rPr>
              <w:t>
4. перчатки смотровые, неопудренные.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система для сбора концентрированных или стандартных тромбоцитов,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51"/>
          <w:p>
            <w:pPr>
              <w:spacing w:after="20"/>
              <w:ind w:left="20"/>
              <w:jc w:val="both"/>
            </w:pPr>
            <w:r>
              <w:rPr>
                <w:rFonts w:ascii="Times New Roman"/>
                <w:b w:val="false"/>
                <w:i w:val="false"/>
                <w:color w:val="000000"/>
                <w:sz w:val="20"/>
              </w:rPr>
              <w:t>
Контейнер для сбора проб линии донора 50мл с адаптером под вакуумную пробирку;</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Линия донора с портом для инъекций и коннектором типа "Luer";</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Адаптер одиночного насоса (антикоагулянта);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Линия антикоагулянта с коннектором типа "Spike";</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Камера фильтра крови -170мкм; Монитор давления донора (фильтр DPM) 0,2мкм -1 шт. с красным скользящим зажимом;</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Адаптер двойного насоса; Колокол типа "Latham", 225мл; Контейнер (мешок) для сбора плазмы, 1000мл;</w:t>
            </w:r>
          </w:p>
          <w:p>
            <w:pPr>
              <w:spacing w:after="20"/>
              <w:ind w:left="20"/>
              <w:jc w:val="both"/>
            </w:pPr>
            <w:r>
              <w:rPr>
                <w:rFonts w:ascii="Times New Roman"/>
                <w:b w:val="false"/>
                <w:i w:val="false"/>
                <w:color w:val="000000"/>
                <w:sz w:val="20"/>
              </w:rPr>
              <w:t>
</w:t>
            </w:r>
            <w:r>
              <w:rPr>
                <w:rFonts w:ascii="Times New Roman"/>
                <w:b w:val="false"/>
                <w:i w:val="false"/>
                <w:color w:val="000000"/>
                <w:sz w:val="20"/>
              </w:rPr>
              <w:t>Монитор давления системы (фильтр SPM) 0,2мкм -1 шт. с красным скользящим зажимом;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 для тромбоцитов первичный (резервный), 600мл;</w:t>
            </w:r>
          </w:p>
          <w:p>
            <w:pPr>
              <w:spacing w:after="20"/>
              <w:ind w:left="20"/>
              <w:jc w:val="both"/>
            </w:pPr>
            <w:r>
              <w:rPr>
                <w:rFonts w:ascii="Times New Roman"/>
                <w:b w:val="false"/>
                <w:i w:val="false"/>
                <w:color w:val="000000"/>
                <w:sz w:val="20"/>
              </w:rPr>
              <w:t>
</w:t>
            </w:r>
            <w:r>
              <w:rPr>
                <w:rFonts w:ascii="Times New Roman"/>
                <w:b w:val="false"/>
                <w:i w:val="false"/>
                <w:color w:val="000000"/>
                <w:sz w:val="20"/>
              </w:rPr>
              <w:t>Линия подачи ресуспендирующего раствора с коннектором типа "Luer" и двумя интегрированными бактериальными фильтрами, 0,2мкм;</w:t>
            </w:r>
          </w:p>
          <w:p>
            <w:pPr>
              <w:spacing w:after="20"/>
              <w:ind w:left="20"/>
              <w:jc w:val="both"/>
            </w:pPr>
            <w:r>
              <w:rPr>
                <w:rFonts w:ascii="Times New Roman"/>
                <w:b w:val="false"/>
                <w:i w:val="false"/>
                <w:color w:val="000000"/>
                <w:sz w:val="20"/>
              </w:rPr>
              <w:t>
</w:t>
            </w:r>
            <w:r>
              <w:rPr>
                <w:rFonts w:ascii="Times New Roman"/>
                <w:b w:val="false"/>
                <w:i w:val="false"/>
                <w:color w:val="000000"/>
                <w:sz w:val="20"/>
              </w:rPr>
              <w:t>Фильтр для удаления лейкоцитов, LRFXL;</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 (мешок) для удаления воздуха с желтым скользящим зажимом, 90мл;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Контейнеры (мешки) для хранения тромбоцитов до 7 дней (СРР), 1000мл-2шт.;</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 (мешок) для сбора воздуха/ОТП, 1000мл;</w:t>
            </w:r>
          </w:p>
          <w:p>
            <w:pPr>
              <w:spacing w:after="20"/>
              <w:ind w:left="20"/>
              <w:jc w:val="both"/>
            </w:pPr>
            <w:r>
              <w:rPr>
                <w:rFonts w:ascii="Times New Roman"/>
                <w:b w:val="false"/>
                <w:i w:val="false"/>
                <w:color w:val="000000"/>
                <w:sz w:val="20"/>
              </w:rPr>
              <w:t>
</w:t>
            </w:r>
            <w:r>
              <w:rPr>
                <w:rFonts w:ascii="Times New Roman"/>
                <w:b w:val="false"/>
                <w:i w:val="false"/>
                <w:color w:val="000000"/>
                <w:sz w:val="20"/>
              </w:rPr>
              <w:t>Игла донора 16G с предохранителем типа "Syslock";</w:t>
            </w:r>
          </w:p>
          <w:p>
            <w:pPr>
              <w:spacing w:after="20"/>
              <w:ind w:left="20"/>
              <w:jc w:val="both"/>
            </w:pPr>
            <w:r>
              <w:rPr>
                <w:rFonts w:ascii="Times New Roman"/>
                <w:b w:val="false"/>
                <w:i w:val="false"/>
                <w:color w:val="000000"/>
                <w:sz w:val="20"/>
              </w:rPr>
              <w:t>
</w:t>
            </w:r>
            <w:r>
              <w:rPr>
                <w:rFonts w:ascii="Times New Roman"/>
                <w:b w:val="false"/>
                <w:i w:val="false"/>
                <w:color w:val="000000"/>
                <w:sz w:val="20"/>
              </w:rPr>
              <w:t>Зажим храповой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Капельница антикоагулянта; Фильтр бактериальный, 0,2мкм;</w:t>
            </w:r>
          </w:p>
          <w:p>
            <w:pPr>
              <w:spacing w:after="20"/>
              <w:ind w:left="20"/>
              <w:jc w:val="both"/>
            </w:pPr>
            <w:r>
              <w:rPr>
                <w:rFonts w:ascii="Times New Roman"/>
                <w:b w:val="false"/>
                <w:i w:val="false"/>
                <w:color w:val="000000"/>
                <w:sz w:val="20"/>
              </w:rPr>
              <w:t>
Ампулы для отбора проб тромбоцитов со скользящим зажимом – 2шт.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исследования системы гемостаза с натрия цитратом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определения СОЭ с натрия цитратом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натрия фторидом и калия оксалатом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натрия гепарином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системой ACD/CPDA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натрия фторидом и калия оксалатом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исследования системы гемостаза с натрия цитратом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натрия гепарином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исследования системы гемостаза с натрия цитратом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исследования системы гемостаза с натрия цитратом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комплект для абдоминальных операций, хирургический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52"/>
          <w:p>
            <w:pPr>
              <w:spacing w:after="20"/>
              <w:ind w:left="20"/>
              <w:jc w:val="both"/>
            </w:pPr>
            <w:r>
              <w:rPr>
                <w:rFonts w:ascii="Times New Roman"/>
                <w:b w:val="false"/>
                <w:i w:val="false"/>
                <w:color w:val="000000"/>
                <w:sz w:val="20"/>
              </w:rPr>
              <w:t>
1. Чехол на инструментальный стол комбинированный 80 х 145см, пл. 30 г/м кв. - 1 шт.</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с адгезивным краем 80 х 90см, пл. 40 г/м кв.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на операционный стол 160 х 190см,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Салфетки бумажные 33 х 33см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с адгезивным краем 160 х 180см,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Простыня с адгезивным краем 160 х 240см, пл. 40 г/м кв. - 1 шт.</w:t>
            </w:r>
          </w:p>
          <w:p>
            <w:pPr>
              <w:spacing w:after="20"/>
              <w:ind w:left="20"/>
              <w:jc w:val="both"/>
            </w:pPr>
            <w:r>
              <w:rPr>
                <w:rFonts w:ascii="Times New Roman"/>
                <w:b w:val="false"/>
                <w:i w:val="false"/>
                <w:color w:val="000000"/>
                <w:sz w:val="20"/>
              </w:rPr>
              <w:t>
7. Лента операционная 10 х 50см, пл. 40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качественного определения скрытой крови в кале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53"/>
          <w:p>
            <w:pPr>
              <w:spacing w:after="20"/>
              <w:ind w:left="20"/>
              <w:jc w:val="both"/>
            </w:pPr>
            <w:r>
              <w:rPr>
                <w:rFonts w:ascii="Times New Roman"/>
                <w:b w:val="false"/>
                <w:i w:val="false"/>
                <w:color w:val="000000"/>
                <w:sz w:val="20"/>
              </w:rPr>
              <w:t>
1. Тест-полоска – 1 шт.</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2. Кассета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разбавитель образца по 2 мл в пробирке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Пробирка для буферного разбавителя образца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Запечатываемый пластиковый пакет для кассеты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Картонная коробка для упаковки всех комплектующих с лейблом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Запечатываемый пластиковый пакет для пробирки с буферным разбавителем образца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Пакет для сбора образца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ID стикер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Инструкция по применению на казахском и русском языках – 1 шт.</w:t>
            </w:r>
          </w:p>
          <w:p>
            <w:pPr>
              <w:spacing w:after="20"/>
              <w:ind w:left="20"/>
              <w:jc w:val="both"/>
            </w:pPr>
            <w:r>
              <w:rPr>
                <w:rFonts w:ascii="Times New Roman"/>
                <w:b w:val="false"/>
                <w:i w:val="false"/>
                <w:color w:val="000000"/>
                <w:sz w:val="20"/>
              </w:rPr>
              <w:t>
11. Осушитель, 1г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Пеленка многослойная,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60х60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6,5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7-7,5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8-8,5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6,5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7-7,5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8-8,5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6,5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7,5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8,5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6-7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7-8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8-9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6-7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7-8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8-9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6-7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7-8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8-9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6,5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6,0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7,0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7,5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8,0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8,5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9,0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Пилотка-колпак,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медицинский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25мм х 72мм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медицинский на полимерной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25мм х 72мм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медицинский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19мм х 72мм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медицинский на полимерной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19мм х 72мм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для фиксации и установки катетеров с укрепляющими полосками,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 установки катетеров с укрепляющими полосками, стерильная, одноразовая размером: 7 х 8,5см, (прямоугольной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для фиксации и установки катетеров с укрепляющими полосками,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 установки катетеров с укрепляющими полосками, стерильная, одноразовая размером: 8,5 х 10,5см (овальной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для фиксации и установки катетеров,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 установки катетеров, стерильная, одноразовая размером 6 х 7см;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для фиксации и установки катетеров,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 установки катетеров, стерильная, одноразовая размером 6,5 х 8,5см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6см х 10см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5см х 7,2см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10см х 15см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10см х 20см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10см х 25см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10см х 35см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полимерной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полимерной основе с абсорбирующей подушечкой, стерильная, одноразовая размером 9см х 35см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полимерной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полимерной основе с абсорбирующей подушечкой, стерильная, одноразовая размером 6см х 10см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полимерной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полимерной основе с абсорбирующей подушечкой, стерильная, одноразовая размером 9см х 25см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нестерильная размером 60 х 90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одноразовая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размером 60 х 90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 пеленка впитывающая одноразовая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размером 60 х 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200*180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ангиографии, 2 отверстия, размер 300*180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140*80 см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200*140 см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большая операционная 190*160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(Вискоза + политилен)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140*80 см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впитывающая, с отверстием диаметром 7,5см с адгезивным слоем карман и фиксатор, размер 120*120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малая операционная, размер 120*160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впитывающая, с отверстием диаметром 7,5см с адгезивным слоем карман и фиксатор, размер 120*120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240*160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40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200*140 см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торакальная, с отверстием и с карманом-приемником, размер 330*300/200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200*180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250*160 см с отверстием 28*32 см с карманом, отводом и инцизионной пленкой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малая операционная, размер 120*160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40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140*70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210*160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140*70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160*180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140*110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160*180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размер 100*80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140*110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90*80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вырезом, размер 250*180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90*80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200*80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периниальным покрытием, с вырезом, размер 230*180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250*160 см с отверстием 28*32 см с карманом, отводом и инцизионной пленкой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лапаротомии с отверстием размер 32*28 см, инцизионная пленка, липучка (карманы) размеры 280*180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Пеленка с липким краем 70*80 см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240*160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210*160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210*160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лапаротомии с отверстием размер 32*28 см, инцизионная пленка, липучка (карманы) размеры 280*180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торакальная, с отверстием и с карманом-приемником, размер 330*300/200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40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ангиографии, 2 отверстия, размер 300*180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160*80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размер 100*80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200*80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периниальным покрытием, с вырезом, размер 230*180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160*80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Пеленка с липким краем 0,7*0,8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вырезом, размер 250*180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большая операционная 190*160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Пеленка с липким краем 140*80 см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200х160 см, плотность 28 г/м²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200х160 см, плотность 40 г/м²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размерами 80 см х 140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размерами 140 см х 200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 впитывающая,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размерами 60 см х 60см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нестерильные, одноразового применения, 200*80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нестерильная, размером 80см х 200см, пл.40г/кв.м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нестерильные, одноразового применения, 200*160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нестерильная, размером 160см х 200см, пл.40г/кв.м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нестерильные, одноразового применения, 200*160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нестерильная, размером 160см х 200см, пл.28г/кв.м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нестерильные, одноразового применения, 200*80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нестерильная, размером 80см х 200см, пл.28г/кв.м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54"/>
          <w:p>
            <w:pPr>
              <w:spacing w:after="20"/>
              <w:ind w:left="20"/>
              <w:jc w:val="both"/>
            </w:pPr>
            <w:r>
              <w:rPr>
                <w:rFonts w:ascii="Times New Roman"/>
                <w:b w:val="false"/>
                <w:i w:val="false"/>
                <w:color w:val="000000"/>
                <w:sz w:val="20"/>
              </w:rPr>
              <w:t>
1. Пижама (размерами 42(XS)-64 (ХХХХXL), ростами 152-188, из них размер 56 (XXXL) и рост (182) по умолчанию),</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2. Противочумный халат (размерами 42(XS)-64 (ХХХХXL), ростами 152-188, из них размер 56 (XXXL) и рост (182) по умолчанию),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Косынка,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Капюшон,</w:t>
            </w:r>
          </w:p>
          <w:p>
            <w:pPr>
              <w:spacing w:after="20"/>
              <w:ind w:left="20"/>
              <w:jc w:val="both"/>
            </w:pPr>
            <w:r>
              <w:rPr>
                <w:rFonts w:ascii="Times New Roman"/>
                <w:b w:val="false"/>
                <w:i w:val="false"/>
                <w:color w:val="000000"/>
                <w:sz w:val="20"/>
              </w:rPr>
              <w:t>
</w:t>
            </w:r>
            <w:r>
              <w:rPr>
                <w:rFonts w:ascii="Times New Roman"/>
                <w:b w:val="false"/>
                <w:i w:val="false"/>
                <w:color w:val="000000"/>
                <w:sz w:val="20"/>
              </w:rPr>
              <w:t>5. Очки защитные,</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Носки,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Сапоги резиновые или из ПВХ (размерами: 36-47, из них размер 42 по умолчанию),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8. Ватно-марлевая повязка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Нарукавники,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10. Фартук длинный,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Перчатки резиновые-2 пары (латексные и нитриловые и/или виниловые, размерами: S(6,5)-XL (9,5), из них размер М(7) по умолчанию),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Полотенце,</w:t>
            </w:r>
          </w:p>
          <w:p>
            <w:pPr>
              <w:spacing w:after="20"/>
              <w:ind w:left="20"/>
              <w:jc w:val="both"/>
            </w:pPr>
            <w:r>
              <w:rPr>
                <w:rFonts w:ascii="Times New Roman"/>
                <w:b w:val="false"/>
                <w:i w:val="false"/>
                <w:color w:val="000000"/>
                <w:sz w:val="20"/>
              </w:rPr>
              <w:t>
</w:t>
            </w:r>
            <w:r>
              <w:rPr>
                <w:rFonts w:ascii="Times New Roman"/>
                <w:b w:val="false"/>
                <w:i w:val="false"/>
                <w:color w:val="000000"/>
                <w:sz w:val="20"/>
              </w:rPr>
              <w:t>13. Пакет или сумка с ручкой из плащевой ткани,</w:t>
            </w:r>
          </w:p>
          <w:p>
            <w:pPr>
              <w:spacing w:after="20"/>
              <w:ind w:left="20"/>
              <w:jc w:val="both"/>
            </w:pPr>
            <w:r>
              <w:rPr>
                <w:rFonts w:ascii="Times New Roman"/>
                <w:b w:val="false"/>
                <w:i w:val="false"/>
                <w:color w:val="000000"/>
                <w:sz w:val="20"/>
              </w:rPr>
              <w:t>
14. Инструкция по медицинскому применению медицинского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Расширенный комплект белья для лапароскопии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255"/>
          <w:p>
            <w:pPr>
              <w:spacing w:after="20"/>
              <w:ind w:left="20"/>
              <w:jc w:val="both"/>
            </w:pPr>
            <w:r>
              <w:rPr>
                <w:rFonts w:ascii="Times New Roman"/>
                <w:b w:val="false"/>
                <w:i w:val="false"/>
                <w:color w:val="000000"/>
                <w:sz w:val="20"/>
              </w:rPr>
              <w:t>
1. Простыня 180 х 320см, с отверстием 25 х 30см с адгезивным краем вокруг и карманами, пл. 40 г/м кв. - 1 шт.</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2. Салфетка хирургическая 30 х 40см, пл. 40 г/м кв.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Чехол на оборудование 15 х 200см, пл. 30 г/м кв. - 1 шт.</w:t>
            </w:r>
          </w:p>
          <w:p>
            <w:pPr>
              <w:spacing w:after="20"/>
              <w:ind w:left="20"/>
              <w:jc w:val="both"/>
            </w:pPr>
            <w:r>
              <w:rPr>
                <w:rFonts w:ascii="Times New Roman"/>
                <w:b w:val="false"/>
                <w:i w:val="false"/>
                <w:color w:val="000000"/>
                <w:sz w:val="20"/>
              </w:rPr>
              <w:t>
4. Простыня на операционный стол 140 х 180см, пл. 40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Салфеткииз нетканого материала стерильные, одноразового применения, размерами: 70*40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СМС пл.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стерильная размером 70х70см, пл. 40 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стерильная размером 70х70см, пл. 28 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стерильная размером 40х80см, пл.40г/кв.м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стерильная размером 40х70см, пл.40г/кв.м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80*70 см стерильная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80*70 см, плотность 28 грамм/кв.м, для покрытия операционного стола и пациента при проведении хирургических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80*70 стерильная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80*70 см, плотность 40 грамм/кв.м, для покрытия операционного стола и пациента при проведении хирургических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нестерильные размерами 80*70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СМС пл.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нестерильные размерами 40*30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из нетканого материала одноразовые нестерильные размерами 30см хс 40см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нестерильные размерами 40*30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СМС пл.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нестерильные размерами 80*70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СМС пл.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спиртовая, спиртосодержащие средства,для обработки кожи до и после инъекций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65х30мм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спиртовая, спиртосодержащие средства,для обработки кожи до и после инъекций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65х56мм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мочи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нетоксичные, однократного применения, объем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стерильная, однократного применения с иглой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21Gх1 1/2" (0.8х38мм)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1,2 мм с иглой 18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1,8 мм с иглой 21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1,8 мм с иглой 26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2,4 мм с иглой 21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2,8 мм с иглой 21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стерильный одноразового применения копье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Скарификаторы стерильные одноразового применения игла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Скобка для пуповины, однократного применения,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нетоксичны, апирогенны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операционная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операционная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операционная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операционная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0,7х38 мм, 22Gх1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0,9х38 мм, 20Gх1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0,7х38 мм, 22Gх1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 мм, 20Gх1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0,8х38 мм, 21Gх1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0,9х38 мм, 20Gх1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 мм, 21Gх1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 мм, 21Gх1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0,8х38 мм, 21Gх1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 мм, 22Gх1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 мм, 20Gх1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 мм, 22Gх1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Универсальный комплект для абдоминальных операций, хирургический комплект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56"/>
          <w:p>
            <w:pPr>
              <w:spacing w:after="20"/>
              <w:ind w:left="20"/>
              <w:jc w:val="both"/>
            </w:pPr>
            <w:r>
              <w:rPr>
                <w:rFonts w:ascii="Times New Roman"/>
                <w:b w:val="false"/>
                <w:i w:val="false"/>
                <w:color w:val="000000"/>
                <w:sz w:val="20"/>
              </w:rPr>
              <w:t>
1. простыня из нетканого материала 150 см х 200 см – 1 шт.</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для инструментального стола 80 см х 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с адгезивным краем 75 см х 90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75 см х 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с адгезивным краем 170 см х 175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простыня с адгезивным краем 150 см х 240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адгезивная лента 10 см х 50 см – 1 шт.</w:t>
            </w:r>
          </w:p>
          <w:p>
            <w:pPr>
              <w:spacing w:after="20"/>
              <w:ind w:left="20"/>
              <w:jc w:val="both"/>
            </w:pPr>
            <w:r>
              <w:rPr>
                <w:rFonts w:ascii="Times New Roman"/>
                <w:b w:val="false"/>
                <w:i w:val="false"/>
                <w:color w:val="000000"/>
                <w:sz w:val="20"/>
              </w:rPr>
              <w:t>
8. салфетка бумажная 33 см х 33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ламинированный из нетканого материала плотность 40 г/м.кв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ламинированный из нетканого материала плотность 28 г/м.кв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одноразовый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ламинированный из нетканого материала плотность 40 г/м.кв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одноразовый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ламинированный из нетканого материала плотность 28 г/м.кв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30 грамм/кв.м. из нетканого материала одноразовый стерильный, размером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30 грамм/кв.м. из нетканого материала одноразовый стерильный, размером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30 грамм/кв.м. из нетканого материала одноразовый стерильный, размером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30 грамм/кв.м. из нетканого материала одноразовый стерильный, размером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хирургический для стандартных и длительных операций и процедур,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СМС 40 гр/м кв. для стандартных и длительных процедур размером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хирургический для стандартных и длительных операций и процедур,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СМС 40 гр/м кв. для стандартных и длительных процедур размером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хирургический для стандартных и длительных операций и процедур,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СМС 40 гр/м кв. для стандартных и длительных процедур размером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хирургический для стандартных и длительных операций и процедур,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СМС 40 гр/м кв. для стандартных и длительных процедур размером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одноразовый нетканый повышенной комфортности,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комфортного дышащего нетканого материала вуденпалпп, рукава на манжетах, 4 завязки размером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одноразовый нетканый повышенной комфортности,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комфортного дышащего нетканого материала вуденпалпп, рукава на манжетах, 4 завязки размером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одноразовый нетканый повышенной комфортности,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комфортного дышащего нетканого материала вуденпалпп, рукава на манжетах, 4 завязки размером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одноразовый нетканый повышенной комфортности,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комфортного дышащего нетканого материала вуденпалпп, рукава на манжетах, 4 завязки размером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 одноразовый стерильный размер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одноразовая, четырехслойная (с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57"/>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w:t>
            </w:r>
          </w:p>
          <w:bookmarkEnd w:id="257"/>
          <w:p>
            <w:pPr>
              <w:spacing w:after="20"/>
              <w:ind w:left="20"/>
              <w:jc w:val="both"/>
            </w:pPr>
            <w:r>
              <w:rPr>
                <w:rFonts w:ascii="Times New Roman"/>
                <w:b w:val="false"/>
                <w:i w:val="false"/>
                <w:color w:val="000000"/>
                <w:sz w:val="20"/>
              </w:rPr>
              <w:t>
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одноразовая, четырехслойная (без клапана)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58"/>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p>
          <w:p>
            <w:pPr>
              <w:spacing w:after="20"/>
              <w:ind w:left="20"/>
              <w:jc w:val="both"/>
            </w:pPr>
            <w:r>
              <w:rPr>
                <w:rFonts w:ascii="Times New Roman"/>
                <w:b w:val="false"/>
                <w:i w:val="false"/>
                <w:color w:val="000000"/>
                <w:sz w:val="20"/>
              </w:rPr>
              <w:t>
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 клапан пластмассовый.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одноразовая, четырехслойная (с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59"/>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p>
          <w:bookmarkEnd w:id="259"/>
          <w:p>
            <w:pPr>
              <w:spacing w:after="20"/>
              <w:ind w:left="20"/>
              <w:jc w:val="both"/>
            </w:pPr>
            <w:r>
              <w:rPr>
                <w:rFonts w:ascii="Times New Roman"/>
                <w:b w:val="false"/>
                <w:i w:val="false"/>
                <w:color w:val="000000"/>
                <w:sz w:val="20"/>
              </w:rPr>
              <w:t>
Материалы изготовления: нетканое полотно СС (спанбонд+спанбонд); нетканый материал Мелтблаун (соответствует стандарту FFP3); нетканый плотный материал (РР); проволока двойная синего цвета; резинка; клапан пластмассовый.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противожидкостная, четырехслойная,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четырехслойный респиратор в форме "утиного клюва". В верхней части маски в материал вставлена проволока, резинки вклеены в края маски. Не содержит латекса. Содержит фильтрующий элемент свободный от стекловолокна. Материалы изготовления: нетканое полотно СС (спанбонд+спанбонд) (полипропилен); проволока алюминиевая алюминий (проволока наносника); пленка полиэтиленовая (полиэтилен); нетканое полотно РЕТ (Полиэтилентерефталат) (полиуретан) ; нетканый материал Мелтблаун (соответствует стандарту N95) (полиэфир,); эластичная лента (резинка).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 на резинках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260"/>
          <w:p>
            <w:pPr>
              <w:spacing w:after="20"/>
              <w:ind w:left="20"/>
              <w:jc w:val="both"/>
            </w:pPr>
            <w:r>
              <w:rPr>
                <w:rFonts w:ascii="Times New Roman"/>
                <w:b w:val="false"/>
                <w:i w:val="false"/>
                <w:color w:val="000000"/>
                <w:sz w:val="20"/>
              </w:rPr>
              <w:t>
Изделие имеет прямоугольную форму, три горизонтальных складки, расположенные по середине изделия, предназначены для более удобного расположения маски на лице. Имеет встроенный фиксатор для носа. Крепление выполнено в виде ушных петель на резинках.</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Размер маски 14,5см х 9см, обеспечивает плотное прилегание маски к лицу ребенка. Маска гипоаллергенна, не содержит латекса, оптического волокна, искусственных ароматизаторов.</w:t>
            </w:r>
          </w:p>
          <w:p>
            <w:pPr>
              <w:spacing w:after="20"/>
              <w:ind w:left="20"/>
              <w:jc w:val="both"/>
            </w:pPr>
            <w:r>
              <w:rPr>
                <w:rFonts w:ascii="Times New Roman"/>
                <w:b w:val="false"/>
                <w:i w:val="false"/>
                <w:color w:val="000000"/>
                <w:sz w:val="20"/>
              </w:rPr>
              <w:t>
Для одноразового использования. Материалы изготовления: состоит из фильтрующего слоя - нетканого материала Мельтблаун (МБ), расположенного между двумя внешними слоями нетканых материалов СС (спанбонд+спанбонд) или СМС (спанбонд+мельтблаун+спанбонд).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(без клапана)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261"/>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w:t>
            </w:r>
          </w:p>
          <w:bookmarkEnd w:id="261"/>
          <w:p>
            <w:pPr>
              <w:spacing w:after="20"/>
              <w:ind w:left="20"/>
              <w:jc w:val="both"/>
            </w:pPr>
            <w:r>
              <w:rPr>
                <w:rFonts w:ascii="Times New Roman"/>
                <w:b w:val="false"/>
                <w:i w:val="false"/>
                <w:color w:val="000000"/>
                <w:sz w:val="20"/>
              </w:rPr>
              <w:t>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(с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62"/>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p>
          <w:p>
            <w:pPr>
              <w:spacing w:after="20"/>
              <w:ind w:left="20"/>
              <w:jc w:val="both"/>
            </w:pPr>
            <w:r>
              <w:rPr>
                <w:rFonts w:ascii="Times New Roman"/>
                <w:b w:val="false"/>
                <w:i w:val="false"/>
                <w:color w:val="000000"/>
                <w:sz w:val="20"/>
              </w:rPr>
              <w:t>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 клапан пластмассовый.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(без клапана)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63"/>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w:t>
            </w:r>
          </w:p>
          <w:bookmarkEnd w:id="263"/>
          <w:p>
            <w:pPr>
              <w:spacing w:after="20"/>
              <w:ind w:left="20"/>
              <w:jc w:val="both"/>
            </w:pPr>
            <w:r>
              <w:rPr>
                <w:rFonts w:ascii="Times New Roman"/>
                <w:b w:val="false"/>
                <w:i w:val="false"/>
                <w:color w:val="000000"/>
                <w:sz w:val="20"/>
              </w:rPr>
              <w:t>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(с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64"/>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p>
          <w:p>
            <w:pPr>
              <w:spacing w:after="20"/>
              <w:ind w:left="20"/>
              <w:jc w:val="both"/>
            </w:pPr>
            <w:r>
              <w:rPr>
                <w:rFonts w:ascii="Times New Roman"/>
                <w:b w:val="false"/>
                <w:i w:val="false"/>
                <w:color w:val="000000"/>
                <w:sz w:val="20"/>
              </w:rPr>
              <w:t>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 клапан пластмассовый.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защиты кабелей эндоскопа, трубок,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вспомогательными полосками для фиксации кабеля на входе, размером 13см х 250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ручки эндоскопа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мягкого трехслойного материала 25 см х 80 см с фиксирующими лентами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Шапка-колпак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пл. 40 г/м.кв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Шапка-колпак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пл. 28 г/м.кв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Шапка-берет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5,0*450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7,5*450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10,0*450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12,5*450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15,0*450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5,0*25,0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2,5*112,5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5,0*25,7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7,5*87,5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7,5*30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10,0*37,5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10,0*75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12,5 *112,5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12,5 *75,0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одноразового применения, пластиковый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одноразового применения, деревянный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одноразового применения, пластиковый с одной светодиодной подсветкой на 100 штук шпателя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состоит из цельной цилиндрической ручки, на противоположных концах которой размещены две лопаточки различной формы. Более длинный и узкий конец используется для получения материала с поверхности зева цервикального канала, другой - более низкий и широкий - для получения материала с поверхности шейки матки.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средства индивидуальной защиты (СИЗ) 1 уровня защиты работника (минимальная)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65"/>
          <w:p>
            <w:pPr>
              <w:spacing w:after="20"/>
              <w:ind w:left="20"/>
              <w:jc w:val="both"/>
            </w:pPr>
            <w:r>
              <w:rPr>
                <w:rFonts w:ascii="Times New Roman"/>
                <w:b w:val="false"/>
                <w:i w:val="false"/>
                <w:color w:val="000000"/>
                <w:sz w:val="20"/>
              </w:rPr>
              <w:t>
1) Медицинская шапочка одноразовая.</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2) Респиратор (N95 или FFP3) или медицинская маска одноразовая в зависимости от степени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Одноразовый халат из нетканого материала с длинными рукавами и завязками на спине.</w:t>
            </w:r>
          </w:p>
          <w:p>
            <w:pPr>
              <w:spacing w:after="20"/>
              <w:ind w:left="20"/>
              <w:jc w:val="both"/>
            </w:pPr>
            <w:r>
              <w:rPr>
                <w:rFonts w:ascii="Times New Roman"/>
                <w:b w:val="false"/>
                <w:i w:val="false"/>
                <w:color w:val="000000"/>
                <w:sz w:val="20"/>
              </w:rPr>
              <w:t>
4) Нитриловые/латексные перчатки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средства индивидуальной защиты (СИЗ) 2 уровня защиты работника (средняя).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266"/>
          <w:p>
            <w:pPr>
              <w:spacing w:after="20"/>
              <w:ind w:left="20"/>
              <w:jc w:val="both"/>
            </w:pPr>
            <w:r>
              <w:rPr>
                <w:rFonts w:ascii="Times New Roman"/>
                <w:b w:val="false"/>
                <w:i w:val="false"/>
                <w:color w:val="000000"/>
                <w:sz w:val="20"/>
              </w:rPr>
              <w:t>
1) Медицинская шапочка одноразовая.</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2) Респиратор N95 или FFP2.</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Одноразовый халат из нетканого материала с длинными рукавами и завязками на спине или одноразовый защитный комбинезон с капюшоном.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Необходим фартук, если халат (комбинезон) не устойчив к жидкостям.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Нитриловые/латексные перчатки.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Защитные очки или защитный щиток для лица.</w:t>
            </w:r>
          </w:p>
          <w:p>
            <w:pPr>
              <w:spacing w:after="20"/>
              <w:ind w:left="20"/>
              <w:jc w:val="both"/>
            </w:pPr>
            <w:r>
              <w:rPr>
                <w:rFonts w:ascii="Times New Roman"/>
                <w:b w:val="false"/>
                <w:i w:val="false"/>
                <w:color w:val="000000"/>
                <w:sz w:val="20"/>
              </w:rPr>
              <w:t>
7) Рабочая сменная обувь из непромокаемого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средства индивидуальной защиты (СИЗ) 3 уровня защиты работника (максимальная).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67"/>
          <w:p>
            <w:pPr>
              <w:spacing w:after="20"/>
              <w:ind w:left="20"/>
              <w:jc w:val="both"/>
            </w:pPr>
            <w:r>
              <w:rPr>
                <w:rFonts w:ascii="Times New Roman"/>
                <w:b w:val="false"/>
                <w:i w:val="false"/>
                <w:color w:val="000000"/>
                <w:sz w:val="20"/>
              </w:rPr>
              <w:t>
1) Медицинская шапочка одноразовая.</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2) Фильтрующий респиратор с принудительной подачей воздуха (PAPR) или респираторы типа N95, FFP2, N99, FFP3 в зависимости от степени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Одноразовый водостойкий защитный комбинезон с капюшоном или одноразовый халат из нетканого материала с длинными рукавами и завязками на спине.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Необходим фартук, при риске разбрызгивания биологических жидкостей, если халат (комбинезон) не устойчив к жидкостям.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Нитриловые/латексные перчатки.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Защитные очки или защитный щиток для лица.</w:t>
            </w:r>
          </w:p>
          <w:p>
            <w:pPr>
              <w:spacing w:after="20"/>
              <w:ind w:left="20"/>
              <w:jc w:val="both"/>
            </w:pPr>
            <w:r>
              <w:rPr>
                <w:rFonts w:ascii="Times New Roman"/>
                <w:b w:val="false"/>
                <w:i w:val="false"/>
                <w:color w:val="000000"/>
                <w:sz w:val="20"/>
              </w:rPr>
              <w:t>
7) Рабочая сменная обувь из непромокаемого материала.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плазме донора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268"/>
          <w:p>
            <w:pPr>
              <w:spacing w:after="20"/>
              <w:ind w:left="20"/>
              <w:jc w:val="both"/>
            </w:pPr>
            <w:r>
              <w:rPr>
                <w:rFonts w:ascii="Times New Roman"/>
                <w:b w:val="false"/>
                <w:i w:val="false"/>
                <w:color w:val="000000"/>
                <w:sz w:val="20"/>
              </w:rPr>
              <w:t>
емкость для облучения плазмы - 1 шт.;</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 емкость с раствором Amotosalen НCL,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- 1 шт.; - емкость с адсорбирующим устройством (CAD)</w:t>
            </w:r>
          </w:p>
          <w:p>
            <w:pPr>
              <w:spacing w:after="20"/>
              <w:ind w:left="20"/>
              <w:jc w:val="both"/>
            </w:pPr>
            <w:r>
              <w:rPr>
                <w:rFonts w:ascii="Times New Roman"/>
                <w:b w:val="false"/>
                <w:i w:val="false"/>
                <w:color w:val="000000"/>
                <w:sz w:val="20"/>
              </w:rPr>
              <w:t>
</w:t>
            </w:r>
            <w:r>
              <w:rPr>
                <w:rFonts w:ascii="Times New Roman"/>
                <w:b w:val="false"/>
                <w:i w:val="false"/>
                <w:color w:val="000000"/>
                <w:sz w:val="20"/>
              </w:rPr>
              <w:t>-1 шт.; - емкость для хранения плазмы – 3 шт.;</w:t>
            </w:r>
          </w:p>
          <w:p>
            <w:pPr>
              <w:spacing w:after="20"/>
              <w:ind w:left="20"/>
              <w:jc w:val="both"/>
            </w:pPr>
            <w:r>
              <w:rPr>
                <w:rFonts w:ascii="Times New Roman"/>
                <w:b w:val="false"/>
                <w:i w:val="false"/>
                <w:color w:val="000000"/>
                <w:sz w:val="20"/>
              </w:rPr>
              <w:t>
- пробоотборник – 1 шт.; - тройник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большого объема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69"/>
          <w:p>
            <w:pPr>
              <w:spacing w:after="20"/>
              <w:ind w:left="20"/>
              <w:jc w:val="both"/>
            </w:pPr>
            <w:r>
              <w:rPr>
                <w:rFonts w:ascii="Times New Roman"/>
                <w:b w:val="false"/>
                <w:i w:val="false"/>
                <w:color w:val="000000"/>
                <w:sz w:val="20"/>
              </w:rPr>
              <w:t>
емкость для облучения плазмы - 1 шт.;</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 емкость с раствором Amotosalen НCL, 17,5мл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емкость с адсорбирующим устройством (CAD)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емкость для хранения тромбоцитов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зажим - 5 шт.; - тройник -1 шт.;</w:t>
            </w:r>
          </w:p>
          <w:p>
            <w:pPr>
              <w:spacing w:after="20"/>
              <w:ind w:left="20"/>
              <w:jc w:val="both"/>
            </w:pPr>
            <w:r>
              <w:rPr>
                <w:rFonts w:ascii="Times New Roman"/>
                <w:b w:val="false"/>
                <w:i w:val="false"/>
                <w:color w:val="000000"/>
                <w:sz w:val="20"/>
              </w:rPr>
              <w:t>
- пробоотборник – 3 шт.; - фильтр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малого объема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70"/>
          <w:p>
            <w:pPr>
              <w:spacing w:after="20"/>
              <w:ind w:left="20"/>
              <w:jc w:val="both"/>
            </w:pPr>
            <w:r>
              <w:rPr>
                <w:rFonts w:ascii="Times New Roman"/>
                <w:b w:val="false"/>
                <w:i w:val="false"/>
                <w:color w:val="000000"/>
                <w:sz w:val="20"/>
              </w:rPr>
              <w:t>
емкость для облучения - 1 шт.;</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 емкость с раствором Amotosalen НCL, 15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емкость с адсорбирующим устройством (CAD)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емкость для хранения тромбоцитов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зажим - 1 шт.;</w:t>
            </w:r>
          </w:p>
          <w:p>
            <w:pPr>
              <w:spacing w:after="20"/>
              <w:ind w:left="20"/>
              <w:jc w:val="both"/>
            </w:pPr>
            <w:r>
              <w:rPr>
                <w:rFonts w:ascii="Times New Roman"/>
                <w:b w:val="false"/>
                <w:i w:val="false"/>
                <w:color w:val="000000"/>
                <w:sz w:val="20"/>
              </w:rPr>
              <w:t>
- пробоотборник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с двумя мешками дя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271"/>
          <w:p>
            <w:pPr>
              <w:spacing w:after="20"/>
              <w:ind w:left="20"/>
              <w:jc w:val="both"/>
            </w:pPr>
            <w:r>
              <w:rPr>
                <w:rFonts w:ascii="Times New Roman"/>
                <w:b w:val="false"/>
                <w:i w:val="false"/>
                <w:color w:val="000000"/>
                <w:sz w:val="20"/>
              </w:rPr>
              <w:t>
емкость для облучения плазмы - 1 шт.;</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 емкость с раствором Amotosalen НCL, 17,5мл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емкость с адсорбирующим устройством (CAD)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емкость для хранения тромбоцитов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пробоотборник – 3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зажим - 5 шт.; - тройник -1 шт.;</w:t>
            </w:r>
          </w:p>
          <w:p>
            <w:pPr>
              <w:spacing w:after="20"/>
              <w:ind w:left="20"/>
              <w:jc w:val="both"/>
            </w:pPr>
            <w:r>
              <w:rPr>
                <w:rFonts w:ascii="Times New Roman"/>
                <w:b w:val="false"/>
                <w:i w:val="false"/>
                <w:color w:val="000000"/>
                <w:sz w:val="20"/>
              </w:rPr>
              <w:t>
- фильтр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определения триглицеридов в крови, с кодированием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триглицеридов в капиллярной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определения холестерина в крови, с кодированием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общего холестерина в капиллярной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HbA1c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c HbA1c для определения гликированного гемоглобина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билирубина, крови, глюкозы, кетонов, рН, белка, уробилиногена,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рН, белка, крови, кетонов,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кетонов,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микроальбумина, креатинина,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кетонов, аскорбиновой кислоты,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рН, белка,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для полуколичественного и визуального определения содержания в моче глюкозы,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рН, белка, крови, кетонов, билирубина, лейкоцитов, нитритов, удельного веса, уробилиногена,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рН, белка, крови, кетонов, билирубина, нитритов, удельного веса, уробилиногена,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белка,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Спонж абдоминальный марлевый с рентгеноконтрастной нитью, с петлей 45х45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для переливания крови, компонентов крови и кровезаменителей, системы для инфузионной и трансфузионной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18Gх1 1/2" (1.2х38мм)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XL.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S.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L.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М. Изготавливаются из нетканого материала типа СМС (Спанбонд Мелтблаун Спанбонд)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L.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XL.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М. Изготавливаются из нетканого материала типа СМС (Спанбонд Мелтблаун Спанбонд)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S Изготавливаются из нетканого материала типа СМС (Спанбонд Мелтблаун Спанбонд),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L.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L.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М.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М.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S.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S.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XL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XL.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XXL. Изготавливаются из нетканого материала типа СМС (Спанбонд Мелтблаун Спанбонд)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XXL. Изготавливаются из нетканого материала типа СМС (Спанбонд Мелтблаун Спанбонд)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L - 5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М- 5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S - 10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M - 10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- 5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- 5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- 5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- 10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- 10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- 10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 из нетканого материала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 из нетканого материала одноразовая изготовлена из высококачественного материала различных цветов: бежевого, голубого, белого или другого цвета, или с рисунком. Масса должна быть не более 10 г, поверхностная плотность не менее 100 г/м2. Размеры масок и их допустимые отклонения: ширина, см (9,5±0,5), длина, см (17,5±0,5). Три складки, расположенные в середине изделия, предназначены для более удобного расположения маски на лице. Имеет встроенный фиксатор для носа для улучшения прилегания и защиты и круглые крепления на резинках, которые крепятся за ушными раковинами. Обладает максимально высокой воздухопроницаемостью среди необъемных одноразовых масок. Обеспечивает максимальный уровень фильтрации.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 (6мм)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6мм.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система состоит из катетера (трубки) длиной 23 дюйма (около 60 см), проксимального коннектора катетера, периферической втулки, которая включает в себя съемную вводную иглу и встроенную мягкую канюлю (6мм)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6мм.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23 дюйма (60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Кончик катетера Скошенный 15 до 30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 (9мм)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система состоит из катетера (трубки) длиной 23 дюйма (около 60 см), проксимального коннектора катетера, периферической втулки, которая включает в себя съемную вводную иглу и встроенную мягкую канюлю (9мм)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23 дюйма (60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9мм; Кончик катетера Скошенный 15 до 30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оториноларингологический (ухо, горло, нос),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272"/>
          <w:p>
            <w:pPr>
              <w:spacing w:after="20"/>
              <w:ind w:left="20"/>
              <w:jc w:val="both"/>
            </w:pPr>
            <w:r>
              <w:rPr>
                <w:rFonts w:ascii="Times New Roman"/>
                <w:b w:val="false"/>
                <w:i w:val="false"/>
                <w:color w:val="000000"/>
                <w:sz w:val="20"/>
              </w:rPr>
              <w:t>
Комплект оториноларингологический (ухо, горло, нос), одноразовый, стерильный имеет следующий состав:</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1. Простыня операционная 160х190/210 или 200х180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операционная 160х100 / 150х125 см адгезивная, с вырезом 7х40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операционная 175х160 см с адгезивным краем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80х70/75 см с адгезивным краем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Операционная лента адгезивная 10х50 см – 2 шт.</w:t>
            </w:r>
          </w:p>
          <w:p>
            <w:pPr>
              <w:spacing w:after="20"/>
              <w:ind w:left="20"/>
              <w:jc w:val="both"/>
            </w:pPr>
            <w:r>
              <w:rPr>
                <w:rFonts w:ascii="Times New Roman"/>
                <w:b w:val="false"/>
                <w:i w:val="false"/>
                <w:color w:val="000000"/>
                <w:sz w:val="20"/>
              </w:rPr>
              <w:t>
6. Салфетка впитывающая 22х23 / 30х30 см – 1 шт. Комплект изготавливается из нетканого материала типа СМС (Спанбонд Мелтблаун Спанбонд), СММС (Спанбонд Мелтблаун Мелтблаун Спанбонд) с плотностями 40 г/м2 и Спанлейс с плотностью 68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ондсборник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273"/>
          <w:p>
            <w:pPr>
              <w:spacing w:after="20"/>
              <w:ind w:left="20"/>
              <w:jc w:val="both"/>
            </w:pPr>
            <w:r>
              <w:rPr>
                <w:rFonts w:ascii="Times New Roman"/>
                <w:b w:val="false"/>
                <w:i w:val="false"/>
                <w:color w:val="000000"/>
                <w:sz w:val="20"/>
              </w:rPr>
              <w:t>
1. Простыня операционная изготовлена из нетканого материала 160 х 190 см - 1 шт.</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2. Зонд изготовлен из полимера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Маска трехслойная изготовлена из нетканого материала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изготовлен из ламинированного материала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Перчатки диагностические, изготовлены из латекса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Загубник изготовлен из полимера- 1 шт.</w:t>
            </w:r>
          </w:p>
          <w:p>
            <w:pPr>
              <w:spacing w:after="20"/>
              <w:ind w:left="20"/>
              <w:jc w:val="both"/>
            </w:pPr>
            <w:r>
              <w:rPr>
                <w:rFonts w:ascii="Times New Roman"/>
                <w:b w:val="false"/>
                <w:i w:val="false"/>
                <w:color w:val="000000"/>
                <w:sz w:val="20"/>
              </w:rPr>
              <w:t>
7. Лоток изготовлен из полимера- 1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кардиохирургии,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274"/>
          <w:p>
            <w:pPr>
              <w:spacing w:after="20"/>
              <w:ind w:left="20"/>
              <w:jc w:val="both"/>
            </w:pPr>
            <w:r>
              <w:rPr>
                <w:rFonts w:ascii="Times New Roman"/>
                <w:b w:val="false"/>
                <w:i w:val="false"/>
                <w:color w:val="000000"/>
                <w:sz w:val="20"/>
              </w:rPr>
              <w:t>
1. Перчатки размером 6,5 - 2 пары;</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2. Перчатки размером 7 - 2 пары, перчатки размером 7,5 - 4 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Перчатки размером 8 - 3 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Скальпель №11 изготовлен из сплава металлов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Скальпель №15 изготовлен из сплава металлов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Скальпель №22 изготовлен из сплава металлов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Чаша изготовлена из полимера 250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Чаша изготовлена из полимера 500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Почкообразный лоток изготовлен из полимера 700 см3 - 2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Держатель трубки изготовлен из полимера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Пленка защитная 9 х 35 см - 2 шт.; 12. Cчетчик игл изготовлен из полимера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Очиститель наконечника изготовлен из целлюлозы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Ручка коагулятора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15. Шприц изготовлен из полимера 50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16. Шприц - ирригация изготовлен из полимера 50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17. Отсос изготовлен из полимера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18. Лента операционная 10х50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19. Халат усиленной защиты изготовлен из нетканого материала L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20. Халат усиленной защиты изготовлен из нетканого материала ХL - 3 шт.;</w:t>
            </w:r>
          </w:p>
          <w:p>
            <w:pPr>
              <w:spacing w:after="20"/>
              <w:ind w:left="20"/>
              <w:jc w:val="both"/>
            </w:pPr>
            <w:r>
              <w:rPr>
                <w:rFonts w:ascii="Times New Roman"/>
                <w:b w:val="false"/>
                <w:i w:val="false"/>
                <w:color w:val="000000"/>
                <w:sz w:val="20"/>
              </w:rPr>
              <w:t>
</w:t>
            </w:r>
            <w:r>
              <w:rPr>
                <w:rFonts w:ascii="Times New Roman"/>
                <w:b w:val="false"/>
                <w:i w:val="false"/>
                <w:color w:val="000000"/>
                <w:sz w:val="20"/>
              </w:rPr>
              <w:t>21. Халат стандартный изготовлен из нетканого материала ХL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22. Полотенце впитывающее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23. Простыня одноразовая с адгезивным краем, изготовлена из нетканого материала 75 х 100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24. Простыня одноразовая с адгезивным краем, изготовлена из нетканого материала 90 х 160 см - 3 шт.;</w:t>
            </w:r>
          </w:p>
          <w:p>
            <w:pPr>
              <w:spacing w:after="20"/>
              <w:ind w:left="20"/>
              <w:jc w:val="both"/>
            </w:pPr>
            <w:r>
              <w:rPr>
                <w:rFonts w:ascii="Times New Roman"/>
                <w:b w:val="false"/>
                <w:i w:val="false"/>
                <w:color w:val="000000"/>
                <w:sz w:val="20"/>
              </w:rPr>
              <w:t>
</w:t>
            </w:r>
            <w:r>
              <w:rPr>
                <w:rFonts w:ascii="Times New Roman"/>
                <w:b w:val="false"/>
                <w:i w:val="false"/>
                <w:color w:val="000000"/>
                <w:sz w:val="20"/>
              </w:rPr>
              <w:t>25. Защитное покрытие на стол, изготовлено из нетканого материала 160 х 190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26. Защитное покрытие на стол, изготовлено из нетканого материала 160 х 250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27. Салфетка одноразовая с адгезивным краем, изготовлена из нетканого материала 100 х 100 см - 6 шт.;</w:t>
            </w:r>
          </w:p>
          <w:p>
            <w:pPr>
              <w:spacing w:after="20"/>
              <w:ind w:left="20"/>
              <w:jc w:val="both"/>
            </w:pPr>
            <w:r>
              <w:rPr>
                <w:rFonts w:ascii="Times New Roman"/>
                <w:b w:val="false"/>
                <w:i w:val="false"/>
                <w:color w:val="000000"/>
                <w:sz w:val="20"/>
              </w:rPr>
              <w:t>
</w:t>
            </w:r>
            <w:r>
              <w:rPr>
                <w:rFonts w:ascii="Times New Roman"/>
                <w:b w:val="false"/>
                <w:i w:val="false"/>
                <w:color w:val="000000"/>
                <w:sz w:val="20"/>
              </w:rPr>
              <w:t>28. Бахилы изготовлены из нетканого материала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Кардиохирургическая простыня изготовлена из нетканого материала 274 х 320 см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30. Мешок для отходов, изготовлен из полиэтилена - 3 шт.;</w:t>
            </w:r>
          </w:p>
          <w:p>
            <w:pPr>
              <w:spacing w:after="20"/>
              <w:ind w:left="20"/>
              <w:jc w:val="both"/>
            </w:pPr>
            <w:r>
              <w:rPr>
                <w:rFonts w:ascii="Times New Roman"/>
                <w:b w:val="false"/>
                <w:i w:val="false"/>
                <w:color w:val="000000"/>
                <w:sz w:val="20"/>
              </w:rPr>
              <w:t>
</w:t>
            </w:r>
            <w:r>
              <w:rPr>
                <w:rFonts w:ascii="Times New Roman"/>
                <w:b w:val="false"/>
                <w:i w:val="false"/>
                <w:color w:val="000000"/>
                <w:sz w:val="20"/>
              </w:rPr>
              <w:t>31. Чехол для диаметрии, изготовлен из полиэтилена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32. Салфетки впитывающие 10 х 10 см - 60 шт.;</w:t>
            </w:r>
          </w:p>
          <w:p>
            <w:pPr>
              <w:spacing w:after="20"/>
              <w:ind w:left="20"/>
              <w:jc w:val="both"/>
            </w:pPr>
            <w:r>
              <w:rPr>
                <w:rFonts w:ascii="Times New Roman"/>
                <w:b w:val="false"/>
                <w:i w:val="false"/>
                <w:color w:val="000000"/>
                <w:sz w:val="20"/>
              </w:rPr>
              <w:t>
</w:t>
            </w:r>
            <w:r>
              <w:rPr>
                <w:rFonts w:ascii="Times New Roman"/>
                <w:b w:val="false"/>
                <w:i w:val="false"/>
                <w:color w:val="000000"/>
                <w:sz w:val="20"/>
              </w:rPr>
              <w:t>33. Салфетки рентгеноконтрастные 45 х 45 см - 40шт.;</w:t>
            </w:r>
          </w:p>
          <w:p>
            <w:pPr>
              <w:spacing w:after="20"/>
              <w:ind w:left="20"/>
              <w:jc w:val="both"/>
            </w:pPr>
            <w:r>
              <w:rPr>
                <w:rFonts w:ascii="Times New Roman"/>
                <w:b w:val="false"/>
                <w:i w:val="false"/>
                <w:color w:val="000000"/>
                <w:sz w:val="20"/>
              </w:rPr>
              <w:t>
</w:t>
            </w:r>
            <w:r>
              <w:rPr>
                <w:rFonts w:ascii="Times New Roman"/>
                <w:b w:val="false"/>
                <w:i w:val="false"/>
                <w:color w:val="000000"/>
                <w:sz w:val="20"/>
              </w:rPr>
              <w:t>34. Салфетки рентгеноконтрастные 30 х 30 см - 20 шт.;</w:t>
            </w:r>
          </w:p>
          <w:p>
            <w:pPr>
              <w:spacing w:after="20"/>
              <w:ind w:left="20"/>
              <w:jc w:val="both"/>
            </w:pPr>
            <w:r>
              <w:rPr>
                <w:rFonts w:ascii="Times New Roman"/>
                <w:b w:val="false"/>
                <w:i w:val="false"/>
                <w:color w:val="000000"/>
                <w:sz w:val="20"/>
              </w:rPr>
              <w:t>
</w:t>
            </w:r>
            <w:r>
              <w:rPr>
                <w:rFonts w:ascii="Times New Roman"/>
                <w:b w:val="false"/>
                <w:i w:val="false"/>
                <w:color w:val="000000"/>
                <w:sz w:val="20"/>
              </w:rPr>
              <w:t>35. Лоток прямоугольный изготовлен из полимера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36. Двухходовой катетер Фолея 16 Fr изготовлен из латекса, каучука, силикона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37. Аспирационная трубка из полимера 350 мл -1шт.;</w:t>
            </w:r>
          </w:p>
          <w:p>
            <w:pPr>
              <w:spacing w:after="20"/>
              <w:ind w:left="20"/>
              <w:jc w:val="both"/>
            </w:pPr>
            <w:r>
              <w:rPr>
                <w:rFonts w:ascii="Times New Roman"/>
                <w:b w:val="false"/>
                <w:i w:val="false"/>
                <w:color w:val="000000"/>
                <w:sz w:val="20"/>
              </w:rPr>
              <w:t>
</w:t>
            </w:r>
            <w:r>
              <w:rPr>
                <w:rFonts w:ascii="Times New Roman"/>
                <w:b w:val="false"/>
                <w:i w:val="false"/>
                <w:color w:val="000000"/>
                <w:sz w:val="20"/>
              </w:rPr>
              <w:t>38. Дренажная банка из полимера 2300 мл - 1шт.;</w:t>
            </w:r>
          </w:p>
          <w:p>
            <w:pPr>
              <w:spacing w:after="20"/>
              <w:ind w:left="20"/>
              <w:jc w:val="both"/>
            </w:pPr>
            <w:r>
              <w:rPr>
                <w:rFonts w:ascii="Times New Roman"/>
                <w:b w:val="false"/>
                <w:i w:val="false"/>
                <w:color w:val="000000"/>
                <w:sz w:val="20"/>
              </w:rPr>
              <w:t>
39. Мочеприемник из полимера 500 мл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3-слойные нестерильные, в различных вариантах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маски: ширина- 9,5 см, длина- 17,5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3-х слойная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Ширина: 7,0 ± 0,5 см. Длина: 12,0 ± 0,5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 из нетканого материала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масок и их допустимые отклонения: ширина, см (9,5±0,5), длина, см (17,5±0,5).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смотровой гинекологический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275"/>
          <w:p>
            <w:pPr>
              <w:spacing w:after="20"/>
              <w:ind w:left="20"/>
              <w:jc w:val="both"/>
            </w:pPr>
            <w:r>
              <w:rPr>
                <w:rFonts w:ascii="Times New Roman"/>
                <w:b w:val="false"/>
                <w:i w:val="false"/>
                <w:color w:val="000000"/>
                <w:sz w:val="20"/>
              </w:rPr>
              <w:t>
1. Салфетка 0,8м х 0,7м пл. 25 г/м кв. – 1 шт.</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2. Бахилы высокие пл. 25 г/м кв.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Маска медицинская трҰхслойная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Шапочка берет пл. 18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Зеркало Куско одноразовое (S,M,L)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Перчатки латексные - 1 пара</w:t>
            </w:r>
          </w:p>
          <w:p>
            <w:pPr>
              <w:spacing w:after="20"/>
              <w:ind w:left="20"/>
              <w:jc w:val="both"/>
            </w:pPr>
            <w:r>
              <w:rPr>
                <w:rFonts w:ascii="Times New Roman"/>
                <w:b w:val="false"/>
                <w:i w:val="false"/>
                <w:color w:val="000000"/>
                <w:sz w:val="20"/>
              </w:rPr>
              <w:t>
7. Шпатель Эйера - ложка Фолькмана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размерами 80 х 70см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нестерильные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160см х 200см, пл.40г/кв.м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нестерильные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80см х 140см, пл.28г/кв.м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нестерильные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160см х 200см, пл.28г/кв.м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струмэктомии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276"/>
          <w:p>
            <w:pPr>
              <w:spacing w:after="20"/>
              <w:ind w:left="20"/>
              <w:jc w:val="both"/>
            </w:pPr>
            <w:r>
              <w:rPr>
                <w:rFonts w:ascii="Times New Roman"/>
                <w:b w:val="false"/>
                <w:i w:val="false"/>
                <w:color w:val="000000"/>
                <w:sz w:val="20"/>
              </w:rPr>
              <w:t>
1. Простыня на инструментальный стол 150 см х 190 см – 1 шт.</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2. Салфетка впитывающая 30 см х 40 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Чехол на инструментальный стол комбинированный 80 см х 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225 см х 240 см, с вырезом 20 см х 20 см с адгезивным краем вокруг и с дополнительным впитывающим слоем вокруг области операционного поля – 1 шт.</w:t>
            </w:r>
          </w:p>
          <w:p>
            <w:pPr>
              <w:spacing w:after="20"/>
              <w:ind w:left="20"/>
              <w:jc w:val="both"/>
            </w:pPr>
            <w:r>
              <w:rPr>
                <w:rFonts w:ascii="Times New Roman"/>
                <w:b w:val="false"/>
                <w:i w:val="false"/>
                <w:color w:val="000000"/>
                <w:sz w:val="20"/>
              </w:rPr>
              <w:t>
5. Простыня 150 см х 260 см с вырезом 20 см х 60 см с адгезивным краем вокруг и дополнительным впитывающим слоем вокруг области операционного поля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из нетканого материала одноразовые стерильные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 размером 40х80см, пл.28г/кв.м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стерильные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 адгезивным краем из нетканого материала одноразовая стерильная размером 80см х 140см, плотность 40 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стерильные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стерильная размером 140х200см, пл.28г/кв.м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стерильные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стерильная размером 80х140см, пл.28г/кв.м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стерильные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ламинированная одноразовая стерильная размером 140см х 200см, плотность 25 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FFP1 NR в различных вариантах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FFP1 NR (с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FFP1 NR в различных вариантах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FFP1 NR (без клапана)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одноразового применения объемом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одноразового применения объемом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одноразовая,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представляет собой одноразовый инструмент, который состоит из рукоятки, на противоположных концах которой размещены две рабочие части в виде ложек разного размера. Материал изготовления - гранулы полиэтилена высокой плотности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Стерильный однократного применения объемом 1мл (100IU), модификации: со съемной иглой 30Gx1/2"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к шприц-ручке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не более 0,33 мм, длиной 12,7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Иглы к шприц-ручке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одноразового применения диаметром 0,33мм (29G), длиной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Иглы к шприц-ручке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одноразового применения диаметром 0,33мм (29G), длиной 8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 саморазрушающийся объем 0,05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который снабжен устройством, блокирующим повторное движение поршня, саморазрушающийся, объемом 0,05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 саморазрушающийся объем 0,1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который снабжен устройством, блокирующим повторное движение поршня, саморазрушающийся, объемом 0,1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 саморазрушающийся объем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который снабжен устройством повторное движение поршня, саморазрушающийся, объемом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 саморазрушающийся объем 1,0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который снабжен устройством, блокирующим повторное движение поршня, саморазрушающийся, объемом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M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S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спонж абдоминальный марлевый, с рентгенконтрастной пластиной, с петлей 45х45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L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40х40мм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277"/>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277"/>
          <w:p>
            <w:pPr>
              <w:spacing w:after="20"/>
              <w:ind w:left="20"/>
              <w:jc w:val="both"/>
            </w:pPr>
            <w:r>
              <w:rPr>
                <w:rFonts w:ascii="Times New Roman"/>
                <w:b w:val="false"/>
                <w:i w:val="false"/>
                <w:color w:val="000000"/>
                <w:sz w:val="20"/>
              </w:rPr>
              <w:t>
Размеры лезвий: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278"/>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278"/>
          <w:p>
            <w:pPr>
              <w:spacing w:after="20"/>
              <w:ind w:left="20"/>
              <w:jc w:val="both"/>
            </w:pPr>
            <w:r>
              <w:rPr>
                <w:rFonts w:ascii="Times New Roman"/>
                <w:b w:val="false"/>
                <w:i w:val="false"/>
                <w:color w:val="000000"/>
                <w:sz w:val="20"/>
              </w:rPr>
              <w:t>
Размер лезвии: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279"/>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279"/>
          <w:p>
            <w:pPr>
              <w:spacing w:after="20"/>
              <w:ind w:left="20"/>
              <w:jc w:val="both"/>
            </w:pPr>
            <w:r>
              <w:rPr>
                <w:rFonts w:ascii="Times New Roman"/>
                <w:b w:val="false"/>
                <w:i w:val="false"/>
                <w:color w:val="000000"/>
                <w:sz w:val="20"/>
              </w:rPr>
              <w:t>
Размер лезвии: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280"/>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280"/>
          <w:p>
            <w:pPr>
              <w:spacing w:after="20"/>
              <w:ind w:left="20"/>
              <w:jc w:val="both"/>
            </w:pPr>
            <w:r>
              <w:rPr>
                <w:rFonts w:ascii="Times New Roman"/>
                <w:b w:val="false"/>
                <w:i w:val="false"/>
                <w:color w:val="000000"/>
                <w:sz w:val="20"/>
              </w:rPr>
              <w:t>
Размер лезвии: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281"/>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281"/>
          <w:p>
            <w:pPr>
              <w:spacing w:after="20"/>
              <w:ind w:left="20"/>
              <w:jc w:val="both"/>
            </w:pPr>
            <w:r>
              <w:rPr>
                <w:rFonts w:ascii="Times New Roman"/>
                <w:b w:val="false"/>
                <w:i w:val="false"/>
                <w:color w:val="000000"/>
                <w:sz w:val="20"/>
              </w:rPr>
              <w:t>
Размеры лезвий: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282"/>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282"/>
          <w:p>
            <w:pPr>
              <w:spacing w:after="20"/>
              <w:ind w:left="20"/>
              <w:jc w:val="both"/>
            </w:pPr>
            <w:r>
              <w:rPr>
                <w:rFonts w:ascii="Times New Roman"/>
                <w:b w:val="false"/>
                <w:i w:val="false"/>
                <w:color w:val="000000"/>
                <w:sz w:val="20"/>
              </w:rPr>
              <w:t>
Размеры лезвий: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283"/>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283"/>
          <w:p>
            <w:pPr>
              <w:spacing w:after="20"/>
              <w:ind w:left="20"/>
              <w:jc w:val="both"/>
            </w:pPr>
            <w:r>
              <w:rPr>
                <w:rFonts w:ascii="Times New Roman"/>
                <w:b w:val="false"/>
                <w:i w:val="false"/>
                <w:color w:val="000000"/>
                <w:sz w:val="20"/>
              </w:rPr>
              <w:t>
Размеры лезвий: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284"/>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284"/>
          <w:p>
            <w:pPr>
              <w:spacing w:after="20"/>
              <w:ind w:left="20"/>
              <w:jc w:val="both"/>
            </w:pPr>
            <w:r>
              <w:rPr>
                <w:rFonts w:ascii="Times New Roman"/>
                <w:b w:val="false"/>
                <w:i w:val="false"/>
                <w:color w:val="000000"/>
                <w:sz w:val="20"/>
              </w:rPr>
              <w:t>
Размеры лезвий: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285"/>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285"/>
          <w:p>
            <w:pPr>
              <w:spacing w:after="20"/>
              <w:ind w:left="20"/>
              <w:jc w:val="both"/>
            </w:pPr>
            <w:r>
              <w:rPr>
                <w:rFonts w:ascii="Times New Roman"/>
                <w:b w:val="false"/>
                <w:i w:val="false"/>
                <w:color w:val="000000"/>
                <w:sz w:val="20"/>
              </w:rPr>
              <w:t>
Размеры лезвий: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286"/>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286"/>
          <w:p>
            <w:pPr>
              <w:spacing w:after="20"/>
              <w:ind w:left="20"/>
              <w:jc w:val="both"/>
            </w:pPr>
            <w:r>
              <w:rPr>
                <w:rFonts w:ascii="Times New Roman"/>
                <w:b w:val="false"/>
                <w:i w:val="false"/>
                <w:color w:val="000000"/>
                <w:sz w:val="20"/>
              </w:rPr>
              <w:t>
Размеры лезвий: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287"/>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287"/>
          <w:p>
            <w:pPr>
              <w:spacing w:after="20"/>
              <w:ind w:left="20"/>
              <w:jc w:val="both"/>
            </w:pPr>
            <w:r>
              <w:rPr>
                <w:rFonts w:ascii="Times New Roman"/>
                <w:b w:val="false"/>
                <w:i w:val="false"/>
                <w:color w:val="000000"/>
                <w:sz w:val="20"/>
              </w:rPr>
              <w:t>
Размеры лезвий: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288"/>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288"/>
          <w:p>
            <w:pPr>
              <w:spacing w:after="20"/>
              <w:ind w:left="20"/>
              <w:jc w:val="both"/>
            </w:pPr>
            <w:r>
              <w:rPr>
                <w:rFonts w:ascii="Times New Roman"/>
                <w:b w:val="false"/>
                <w:i w:val="false"/>
                <w:color w:val="000000"/>
                <w:sz w:val="20"/>
              </w:rPr>
              <w:t>
Размеры лезвий: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289"/>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289"/>
          <w:p>
            <w:pPr>
              <w:spacing w:after="20"/>
              <w:ind w:left="20"/>
              <w:jc w:val="both"/>
            </w:pPr>
            <w:r>
              <w:rPr>
                <w:rFonts w:ascii="Times New Roman"/>
                <w:b w:val="false"/>
                <w:i w:val="false"/>
                <w:color w:val="000000"/>
                <w:sz w:val="20"/>
              </w:rPr>
              <w:t>
Размеры лезвий: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290"/>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290"/>
          <w:p>
            <w:pPr>
              <w:spacing w:after="20"/>
              <w:ind w:left="20"/>
              <w:jc w:val="both"/>
            </w:pPr>
            <w:r>
              <w:rPr>
                <w:rFonts w:ascii="Times New Roman"/>
                <w:b w:val="false"/>
                <w:i w:val="false"/>
                <w:color w:val="000000"/>
                <w:sz w:val="20"/>
              </w:rPr>
              <w:t>
Размеры лезвий: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291"/>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291"/>
          <w:p>
            <w:pPr>
              <w:spacing w:after="20"/>
              <w:ind w:left="20"/>
              <w:jc w:val="both"/>
            </w:pPr>
            <w:r>
              <w:rPr>
                <w:rFonts w:ascii="Times New Roman"/>
                <w:b w:val="false"/>
                <w:i w:val="false"/>
                <w:color w:val="000000"/>
                <w:sz w:val="20"/>
              </w:rPr>
              <w:t>
Размеры лезвий: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292"/>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292"/>
          <w:p>
            <w:pPr>
              <w:spacing w:after="20"/>
              <w:ind w:left="20"/>
              <w:jc w:val="both"/>
            </w:pPr>
            <w:r>
              <w:rPr>
                <w:rFonts w:ascii="Times New Roman"/>
                <w:b w:val="false"/>
                <w:i w:val="false"/>
                <w:color w:val="000000"/>
                <w:sz w:val="20"/>
              </w:rPr>
              <w:t>
Размеры лезвий: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Размеры лезвий: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293"/>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293"/>
          <w:p>
            <w:pPr>
              <w:spacing w:after="20"/>
              <w:ind w:left="20"/>
              <w:jc w:val="both"/>
            </w:pPr>
            <w:r>
              <w:rPr>
                <w:rFonts w:ascii="Times New Roman"/>
                <w:b w:val="false"/>
                <w:i w:val="false"/>
                <w:color w:val="000000"/>
                <w:sz w:val="20"/>
              </w:rPr>
              <w:t>
Размеры лезвий: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294"/>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294"/>
          <w:p>
            <w:pPr>
              <w:spacing w:after="20"/>
              <w:ind w:left="20"/>
              <w:jc w:val="both"/>
            </w:pPr>
            <w:r>
              <w:rPr>
                <w:rFonts w:ascii="Times New Roman"/>
                <w:b w:val="false"/>
                <w:i w:val="false"/>
                <w:color w:val="000000"/>
                <w:sz w:val="20"/>
              </w:rPr>
              <w:t>
Размеры лезвий: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295"/>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 Колпачок предохраняет лезвие. Каждый скальпель упакован индивидуально.</w:t>
            </w:r>
          </w:p>
          <w:bookmarkEnd w:id="295"/>
          <w:p>
            <w:pPr>
              <w:spacing w:after="20"/>
              <w:ind w:left="20"/>
              <w:jc w:val="both"/>
            </w:pPr>
            <w:r>
              <w:rPr>
                <w:rFonts w:ascii="Times New Roman"/>
                <w:b w:val="false"/>
                <w:i w:val="false"/>
                <w:color w:val="000000"/>
                <w:sz w:val="20"/>
              </w:rPr>
              <w:t>
Размеры лезвий: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296"/>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296"/>
          <w:p>
            <w:pPr>
              <w:spacing w:after="20"/>
              <w:ind w:left="20"/>
              <w:jc w:val="both"/>
            </w:pPr>
            <w:r>
              <w:rPr>
                <w:rFonts w:ascii="Times New Roman"/>
                <w:b w:val="false"/>
                <w:i w:val="false"/>
                <w:color w:val="000000"/>
                <w:sz w:val="20"/>
              </w:rPr>
              <w:t>
Размеры лезвий: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297"/>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297"/>
          <w:p>
            <w:pPr>
              <w:spacing w:after="20"/>
              <w:ind w:left="20"/>
              <w:jc w:val="both"/>
            </w:pPr>
            <w:r>
              <w:rPr>
                <w:rFonts w:ascii="Times New Roman"/>
                <w:b w:val="false"/>
                <w:i w:val="false"/>
                <w:color w:val="000000"/>
                <w:sz w:val="20"/>
              </w:rPr>
              <w:t>
Размеры лезвий: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298"/>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298"/>
          <w:p>
            <w:pPr>
              <w:spacing w:after="20"/>
              <w:ind w:left="20"/>
              <w:jc w:val="both"/>
            </w:pPr>
            <w:r>
              <w:rPr>
                <w:rFonts w:ascii="Times New Roman"/>
                <w:b w:val="false"/>
                <w:i w:val="false"/>
                <w:color w:val="000000"/>
                <w:sz w:val="20"/>
              </w:rPr>
              <w:t>
Размер лезвии: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299"/>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299"/>
          <w:p>
            <w:pPr>
              <w:spacing w:after="20"/>
              <w:ind w:left="20"/>
              <w:jc w:val="both"/>
            </w:pPr>
            <w:r>
              <w:rPr>
                <w:rFonts w:ascii="Times New Roman"/>
                <w:b w:val="false"/>
                <w:i w:val="false"/>
                <w:color w:val="000000"/>
                <w:sz w:val="20"/>
              </w:rPr>
              <w:t>
Размер лезвии: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300"/>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300"/>
          <w:p>
            <w:pPr>
              <w:spacing w:after="20"/>
              <w:ind w:left="20"/>
              <w:jc w:val="both"/>
            </w:pPr>
            <w:r>
              <w:rPr>
                <w:rFonts w:ascii="Times New Roman"/>
                <w:b w:val="false"/>
                <w:i w:val="false"/>
                <w:color w:val="000000"/>
                <w:sz w:val="20"/>
              </w:rPr>
              <w:t>
Размер лезвии: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301"/>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301"/>
          <w:p>
            <w:pPr>
              <w:spacing w:after="20"/>
              <w:ind w:left="20"/>
              <w:jc w:val="both"/>
            </w:pPr>
            <w:r>
              <w:rPr>
                <w:rFonts w:ascii="Times New Roman"/>
                <w:b w:val="false"/>
                <w:i w:val="false"/>
                <w:color w:val="000000"/>
                <w:sz w:val="20"/>
              </w:rPr>
              <w:t>
Размеры лезвий: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302"/>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ииз углеродистой стали с нержавеющим покрытием. Колпачок предохраняет лезвие. Каждый скальпель упакован индивидуально.</w:t>
            </w:r>
          </w:p>
          <w:bookmarkEnd w:id="302"/>
          <w:p>
            <w:pPr>
              <w:spacing w:after="20"/>
              <w:ind w:left="20"/>
              <w:jc w:val="both"/>
            </w:pPr>
            <w:r>
              <w:rPr>
                <w:rFonts w:ascii="Times New Roman"/>
                <w:b w:val="false"/>
                <w:i w:val="false"/>
                <w:color w:val="000000"/>
                <w:sz w:val="20"/>
              </w:rPr>
              <w:t>
Размеры лезвий: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303"/>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303"/>
          <w:p>
            <w:pPr>
              <w:spacing w:after="20"/>
              <w:ind w:left="20"/>
              <w:jc w:val="both"/>
            </w:pPr>
            <w:r>
              <w:rPr>
                <w:rFonts w:ascii="Times New Roman"/>
                <w:b w:val="false"/>
                <w:i w:val="false"/>
                <w:color w:val="000000"/>
                <w:sz w:val="20"/>
              </w:rPr>
              <w:t>
Размеры лезвий: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304"/>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304"/>
          <w:p>
            <w:pPr>
              <w:spacing w:after="20"/>
              <w:ind w:left="20"/>
              <w:jc w:val="both"/>
            </w:pPr>
            <w:r>
              <w:rPr>
                <w:rFonts w:ascii="Times New Roman"/>
                <w:b w:val="false"/>
                <w:i w:val="false"/>
                <w:color w:val="000000"/>
                <w:sz w:val="20"/>
              </w:rPr>
              <w:t>
Размеры лезвий: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305"/>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305"/>
          <w:p>
            <w:pPr>
              <w:spacing w:after="20"/>
              <w:ind w:left="20"/>
              <w:jc w:val="both"/>
            </w:pPr>
            <w:r>
              <w:rPr>
                <w:rFonts w:ascii="Times New Roman"/>
                <w:b w:val="false"/>
                <w:i w:val="false"/>
                <w:color w:val="000000"/>
                <w:sz w:val="20"/>
              </w:rPr>
              <w:t>
Размеры лезвий: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306"/>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306"/>
          <w:p>
            <w:pPr>
              <w:spacing w:after="20"/>
              <w:ind w:left="20"/>
              <w:jc w:val="both"/>
            </w:pPr>
            <w:r>
              <w:rPr>
                <w:rFonts w:ascii="Times New Roman"/>
                <w:b w:val="false"/>
                <w:i w:val="false"/>
                <w:color w:val="000000"/>
                <w:sz w:val="20"/>
              </w:rPr>
              <w:t>
Размеры лезвий: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307"/>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307"/>
          <w:p>
            <w:pPr>
              <w:spacing w:after="20"/>
              <w:ind w:left="20"/>
              <w:jc w:val="both"/>
            </w:pPr>
            <w:r>
              <w:rPr>
                <w:rFonts w:ascii="Times New Roman"/>
                <w:b w:val="false"/>
                <w:i w:val="false"/>
                <w:color w:val="000000"/>
                <w:sz w:val="20"/>
              </w:rPr>
              <w:t>
Размеры лезвий: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308"/>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308"/>
          <w:p>
            <w:pPr>
              <w:spacing w:after="20"/>
              <w:ind w:left="20"/>
              <w:jc w:val="both"/>
            </w:pPr>
            <w:r>
              <w:rPr>
                <w:rFonts w:ascii="Times New Roman"/>
                <w:b w:val="false"/>
                <w:i w:val="false"/>
                <w:color w:val="000000"/>
                <w:sz w:val="20"/>
              </w:rPr>
              <w:t>
Размеры лезвий: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309"/>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309"/>
          <w:p>
            <w:pPr>
              <w:spacing w:after="20"/>
              <w:ind w:left="20"/>
              <w:jc w:val="both"/>
            </w:pPr>
            <w:r>
              <w:rPr>
                <w:rFonts w:ascii="Times New Roman"/>
                <w:b w:val="false"/>
                <w:i w:val="false"/>
                <w:color w:val="000000"/>
                <w:sz w:val="20"/>
              </w:rPr>
              <w:t>
Размеры лезвий: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310"/>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310"/>
          <w:p>
            <w:pPr>
              <w:spacing w:after="20"/>
              <w:ind w:left="20"/>
              <w:jc w:val="both"/>
            </w:pPr>
            <w:r>
              <w:rPr>
                <w:rFonts w:ascii="Times New Roman"/>
                <w:b w:val="false"/>
                <w:i w:val="false"/>
                <w:color w:val="000000"/>
                <w:sz w:val="20"/>
              </w:rPr>
              <w:t>
Размеры лезвий: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311"/>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311"/>
          <w:p>
            <w:pPr>
              <w:spacing w:after="20"/>
              <w:ind w:left="20"/>
              <w:jc w:val="both"/>
            </w:pPr>
            <w:r>
              <w:rPr>
                <w:rFonts w:ascii="Times New Roman"/>
                <w:b w:val="false"/>
                <w:i w:val="false"/>
                <w:color w:val="000000"/>
                <w:sz w:val="20"/>
              </w:rPr>
              <w:t>
Размеры лезвий: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312"/>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312"/>
          <w:p>
            <w:pPr>
              <w:spacing w:after="20"/>
              <w:ind w:left="20"/>
              <w:jc w:val="both"/>
            </w:pPr>
            <w:r>
              <w:rPr>
                <w:rFonts w:ascii="Times New Roman"/>
                <w:b w:val="false"/>
                <w:i w:val="false"/>
                <w:color w:val="000000"/>
                <w:sz w:val="20"/>
              </w:rPr>
              <w:t>
Размеры лезвий: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313"/>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313"/>
          <w:p>
            <w:pPr>
              <w:spacing w:after="20"/>
              <w:ind w:left="20"/>
              <w:jc w:val="both"/>
            </w:pPr>
            <w:r>
              <w:rPr>
                <w:rFonts w:ascii="Times New Roman"/>
                <w:b w:val="false"/>
                <w:i w:val="false"/>
                <w:color w:val="000000"/>
                <w:sz w:val="20"/>
              </w:rPr>
              <w:t>
Размеры лезвий: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314"/>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314"/>
          <w:p>
            <w:pPr>
              <w:spacing w:after="20"/>
              <w:ind w:left="20"/>
              <w:jc w:val="both"/>
            </w:pPr>
            <w:r>
              <w:rPr>
                <w:rFonts w:ascii="Times New Roman"/>
                <w:b w:val="false"/>
                <w:i w:val="false"/>
                <w:color w:val="000000"/>
                <w:sz w:val="20"/>
              </w:rPr>
              <w:t>
Размеры лезвий: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315"/>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315"/>
          <w:p>
            <w:pPr>
              <w:spacing w:after="20"/>
              <w:ind w:left="20"/>
              <w:jc w:val="both"/>
            </w:pPr>
            <w:r>
              <w:rPr>
                <w:rFonts w:ascii="Times New Roman"/>
                <w:b w:val="false"/>
                <w:i w:val="false"/>
                <w:color w:val="000000"/>
                <w:sz w:val="20"/>
              </w:rPr>
              <w:t>
Размеры лезвий: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316"/>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316"/>
          <w:p>
            <w:pPr>
              <w:spacing w:after="20"/>
              <w:ind w:left="20"/>
              <w:jc w:val="both"/>
            </w:pPr>
            <w:r>
              <w:rPr>
                <w:rFonts w:ascii="Times New Roman"/>
                <w:b w:val="false"/>
                <w:i w:val="false"/>
                <w:color w:val="000000"/>
                <w:sz w:val="20"/>
              </w:rPr>
              <w:t>
Размеры лезвий: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317"/>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317"/>
          <w:p>
            <w:pPr>
              <w:spacing w:after="20"/>
              <w:ind w:left="20"/>
              <w:jc w:val="both"/>
            </w:pPr>
            <w:r>
              <w:rPr>
                <w:rFonts w:ascii="Times New Roman"/>
                <w:b w:val="false"/>
                <w:i w:val="false"/>
                <w:color w:val="000000"/>
                <w:sz w:val="20"/>
              </w:rPr>
              <w:t>
Размеры лезвий: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318"/>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w:t>
            </w:r>
          </w:p>
          <w:bookmarkEnd w:id="318"/>
          <w:p>
            <w:pPr>
              <w:spacing w:after="20"/>
              <w:ind w:left="20"/>
              <w:jc w:val="both"/>
            </w:pPr>
            <w:r>
              <w:rPr>
                <w:rFonts w:ascii="Times New Roman"/>
                <w:b w:val="false"/>
                <w:i w:val="false"/>
                <w:color w:val="000000"/>
                <w:sz w:val="20"/>
              </w:rPr>
              <w:t>
Материал изготовления - нетканое полотно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319"/>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w:t>
            </w:r>
          </w:p>
          <w:bookmarkEnd w:id="319"/>
          <w:p>
            <w:pPr>
              <w:spacing w:after="20"/>
              <w:ind w:left="20"/>
              <w:jc w:val="both"/>
            </w:pPr>
            <w:r>
              <w:rPr>
                <w:rFonts w:ascii="Times New Roman"/>
                <w:b w:val="false"/>
                <w:i w:val="false"/>
                <w:color w:val="000000"/>
                <w:sz w:val="20"/>
              </w:rPr>
              <w:t>
Материал изготовления - нетканое полотно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320"/>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w:t>
            </w:r>
          </w:p>
          <w:bookmarkEnd w:id="320"/>
          <w:p>
            <w:pPr>
              <w:spacing w:after="20"/>
              <w:ind w:left="20"/>
              <w:jc w:val="both"/>
            </w:pPr>
            <w:r>
              <w:rPr>
                <w:rFonts w:ascii="Times New Roman"/>
                <w:b w:val="false"/>
                <w:i w:val="false"/>
                <w:color w:val="000000"/>
                <w:sz w:val="20"/>
              </w:rPr>
              <w:t>
Материал изготовления - нетканое полотно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321"/>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w:t>
            </w:r>
          </w:p>
          <w:bookmarkEnd w:id="321"/>
          <w:p>
            <w:pPr>
              <w:spacing w:after="20"/>
              <w:ind w:left="20"/>
              <w:jc w:val="both"/>
            </w:pPr>
            <w:r>
              <w:rPr>
                <w:rFonts w:ascii="Times New Roman"/>
                <w:b w:val="false"/>
                <w:i w:val="false"/>
                <w:color w:val="000000"/>
                <w:sz w:val="20"/>
              </w:rPr>
              <w:t>
Материал изготовления - нетканое полотно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322"/>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w:t>
            </w:r>
          </w:p>
          <w:bookmarkEnd w:id="322"/>
          <w:p>
            <w:pPr>
              <w:spacing w:after="20"/>
              <w:ind w:left="20"/>
              <w:jc w:val="both"/>
            </w:pPr>
            <w:r>
              <w:rPr>
                <w:rFonts w:ascii="Times New Roman"/>
                <w:b w:val="false"/>
                <w:i w:val="false"/>
                <w:color w:val="000000"/>
                <w:sz w:val="20"/>
              </w:rPr>
              <w:t>
Материал изготовления - нетканое полотно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защитные из нетканого материала одноразовые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323"/>
          <w:p>
            <w:pPr>
              <w:spacing w:after="20"/>
              <w:ind w:left="20"/>
              <w:jc w:val="both"/>
            </w:pPr>
            <w:r>
              <w:rPr>
                <w:rFonts w:ascii="Times New Roman"/>
                <w:b w:val="false"/>
                <w:i w:val="false"/>
                <w:color w:val="000000"/>
                <w:sz w:val="20"/>
              </w:rPr>
              <w:t>
Бахилы защитные, пл. 70 г/м кв – 1 пара.</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Оснащены эластичными резинками. Высота 50 см. </w:t>
            </w:r>
          </w:p>
          <w:p>
            <w:pPr>
              <w:spacing w:after="20"/>
              <w:ind w:left="20"/>
              <w:jc w:val="both"/>
            </w:pPr>
            <w:r>
              <w:rPr>
                <w:rFonts w:ascii="Times New Roman"/>
                <w:b w:val="false"/>
                <w:i w:val="false"/>
                <w:color w:val="000000"/>
                <w:sz w:val="20"/>
              </w:rPr>
              <w:t>
Материал изготовления: материал нетканый. Верхний слой ламинированный, антистатический, устойчивый к химическим и биологическим жидкостям и загрязнениям. Внутренний слой дышащий, гипоаллергенный, влаговпитывающий. Устойчивый на растяжение и разрыв. Водонепроницаемый; светонепроницаемый. Не содержит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324"/>
          <w:p>
            <w:pPr>
              <w:spacing w:after="20"/>
              <w:ind w:left="20"/>
              <w:jc w:val="both"/>
            </w:pPr>
            <w:r>
              <w:rPr>
                <w:rFonts w:ascii="Times New Roman"/>
                <w:b w:val="false"/>
                <w:i w:val="false"/>
                <w:color w:val="000000"/>
                <w:sz w:val="20"/>
              </w:rPr>
              <w:t>
одноразовый стерильный 2мл с иглой размером 23Gx1 1/4” (0.6х32мм). Состав:</w:t>
            </w:r>
          </w:p>
          <w:bookmarkEnd w:id="324"/>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325"/>
          <w:p>
            <w:pPr>
              <w:spacing w:after="20"/>
              <w:ind w:left="20"/>
              <w:jc w:val="both"/>
            </w:pPr>
            <w:r>
              <w:rPr>
                <w:rFonts w:ascii="Times New Roman"/>
                <w:b w:val="false"/>
                <w:i w:val="false"/>
                <w:color w:val="000000"/>
                <w:sz w:val="20"/>
              </w:rPr>
              <w:t>
одноразовый стерильный 2,5мл с иглой размером 23Gx1 1/4” (0.6х32мм). Состав:</w:t>
            </w:r>
          </w:p>
          <w:bookmarkEnd w:id="325"/>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326"/>
          <w:p>
            <w:pPr>
              <w:spacing w:after="20"/>
              <w:ind w:left="20"/>
              <w:jc w:val="both"/>
            </w:pPr>
            <w:r>
              <w:rPr>
                <w:rFonts w:ascii="Times New Roman"/>
                <w:b w:val="false"/>
                <w:i w:val="false"/>
                <w:color w:val="000000"/>
                <w:sz w:val="20"/>
              </w:rPr>
              <w:t>
одноразовый стерильный 5мл с иглой размером 22Gx1 1/2” (0.7х38мм). Состав:</w:t>
            </w:r>
          </w:p>
          <w:bookmarkEnd w:id="326"/>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327"/>
          <w:p>
            <w:pPr>
              <w:spacing w:after="20"/>
              <w:ind w:left="20"/>
              <w:jc w:val="both"/>
            </w:pPr>
            <w:r>
              <w:rPr>
                <w:rFonts w:ascii="Times New Roman"/>
                <w:b w:val="false"/>
                <w:i w:val="false"/>
                <w:color w:val="000000"/>
                <w:sz w:val="20"/>
              </w:rPr>
              <w:t>
одноразовый стерильный 10мл с иглой размером 21Gx1 1/2” (0.8х38мм). Состав:</w:t>
            </w:r>
          </w:p>
          <w:bookmarkEnd w:id="327"/>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328"/>
          <w:p>
            <w:pPr>
              <w:spacing w:after="20"/>
              <w:ind w:left="20"/>
              <w:jc w:val="both"/>
            </w:pPr>
            <w:r>
              <w:rPr>
                <w:rFonts w:ascii="Times New Roman"/>
                <w:b w:val="false"/>
                <w:i w:val="false"/>
                <w:color w:val="000000"/>
                <w:sz w:val="20"/>
              </w:rPr>
              <w:t>
одноразовый стерильный 20мл с иглой размером 21Gx1 1/2” (0.8х38мм). Состав:</w:t>
            </w:r>
          </w:p>
          <w:bookmarkEnd w:id="328"/>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329"/>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 (мл).</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Шприцы укомплектованы иглами соответствующих размеров: 23G x 1” (0,6 мм х 25 мм). Иглы изготовлены из нержавеющей стали, снабжены предохранительным колпачком.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Стерилизация изделия осуществляется газовым методом с использованием этиленоксида. </w:t>
            </w:r>
          </w:p>
          <w:p>
            <w:pPr>
              <w:spacing w:after="20"/>
              <w:ind w:left="20"/>
              <w:jc w:val="both"/>
            </w:pPr>
            <w:r>
              <w:rPr>
                <w:rFonts w:ascii="Times New Roman"/>
                <w:b w:val="false"/>
                <w:i w:val="false"/>
                <w:color w:val="000000"/>
                <w:sz w:val="20"/>
              </w:rPr>
              <w:t>
Изделие поставляется в стерильном виде, в индивидуальной упаковке готовое к использованию.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5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330"/>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5 (мл).</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Шприцы укомплектованы иглами соответствующих размеров: 22G x 1½” (0,7 мм х 40 мм). Иглы изготовлены из нержавеющей стали, снабжены предохранительным колпачком.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Стерилизация изделия осуществляется газовым методом с использованием этиленоксида. </w:t>
            </w:r>
          </w:p>
          <w:p>
            <w:pPr>
              <w:spacing w:after="20"/>
              <w:ind w:left="20"/>
              <w:jc w:val="both"/>
            </w:pPr>
            <w:r>
              <w:rPr>
                <w:rFonts w:ascii="Times New Roman"/>
                <w:b w:val="false"/>
                <w:i w:val="false"/>
                <w:color w:val="000000"/>
                <w:sz w:val="20"/>
              </w:rPr>
              <w:t>
Изделие поставляется в стерильном виде, в индивидуальной упаковке готовое к использованию.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10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331"/>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10 (мл).</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Шприцы укомплектованы иглами соответствующих размеров: 21G x 1½” (0,8 мм х 40 мм). Иглы изготовлены из нержавеющей стали, снабжены предохранительным колпачком.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Стерилизация изделия осуществляется газовым методом с использованием этиленоксида. </w:t>
            </w:r>
          </w:p>
          <w:p>
            <w:pPr>
              <w:spacing w:after="20"/>
              <w:ind w:left="20"/>
              <w:jc w:val="both"/>
            </w:pPr>
            <w:r>
              <w:rPr>
                <w:rFonts w:ascii="Times New Roman"/>
                <w:b w:val="false"/>
                <w:i w:val="false"/>
                <w:color w:val="000000"/>
                <w:sz w:val="20"/>
              </w:rPr>
              <w:t>
Изделие поставляется в стерильном виде, в индивидуальной упаковке готовое к использованию.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20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32"/>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20 (мл).</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Шприцы укомплектованы иглами соответствующих размеров: 20G x 1½” (0,9 мм х 40 мм). Иглы изготовлены из нержавеющей стали, снабжены предохранительным колпачком.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Стерилизация изделия осуществляется газовым методом с использованием этиленоксида. </w:t>
            </w:r>
          </w:p>
          <w:p>
            <w:pPr>
              <w:spacing w:after="20"/>
              <w:ind w:left="20"/>
              <w:jc w:val="both"/>
            </w:pPr>
            <w:r>
              <w:rPr>
                <w:rFonts w:ascii="Times New Roman"/>
                <w:b w:val="false"/>
                <w:i w:val="false"/>
                <w:color w:val="000000"/>
                <w:sz w:val="20"/>
              </w:rPr>
              <w:t>
Изделие поставляется в стерильном виде, в индивидуальной упаковке готовое к использованию.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1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333"/>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(мл).</w:t>
            </w:r>
          </w:p>
          <w:bookmarkEnd w:id="333"/>
          <w:p>
            <w:pPr>
              <w:spacing w:after="20"/>
              <w:ind w:left="20"/>
              <w:jc w:val="both"/>
            </w:pPr>
            <w:r>
              <w:rPr>
                <w:rFonts w:ascii="Times New Roman"/>
                <w:b w:val="false"/>
                <w:i w:val="false"/>
                <w:color w:val="000000"/>
                <w:sz w:val="20"/>
              </w:rPr>
              <w:t>
Шприцы укомплектованы иглами соответствующих размеров: 27G x 1½” (0,4 мм х 13 мм). Иглы изготовлены из нержавеющей стали, снабжены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334"/>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 (мл).</w:t>
            </w:r>
          </w:p>
          <w:bookmarkEnd w:id="334"/>
          <w:p>
            <w:pPr>
              <w:spacing w:after="20"/>
              <w:ind w:left="20"/>
              <w:jc w:val="both"/>
            </w:pPr>
            <w:r>
              <w:rPr>
                <w:rFonts w:ascii="Times New Roman"/>
                <w:b w:val="false"/>
                <w:i w:val="false"/>
                <w:color w:val="000000"/>
                <w:sz w:val="20"/>
              </w:rPr>
              <w:t>
Шприцы укомплектованы иглами соответствующих размеров: 23G x 1” (0,6 мм х 25 мм); . Иглы изготовлены из нержавеющей стали, снабжены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2.5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335"/>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2.5 (мл).</w:t>
            </w:r>
          </w:p>
          <w:bookmarkEnd w:id="335"/>
          <w:p>
            <w:pPr>
              <w:spacing w:after="20"/>
              <w:ind w:left="20"/>
              <w:jc w:val="both"/>
            </w:pPr>
            <w:r>
              <w:rPr>
                <w:rFonts w:ascii="Times New Roman"/>
                <w:b w:val="false"/>
                <w:i w:val="false"/>
                <w:color w:val="000000"/>
                <w:sz w:val="20"/>
              </w:rPr>
              <w:t>
Шприцы укомплектованы иглами соответствующих размеров: 23G x 1” (0,6 мм х 25 мм). Иглы изготовлены из нержавеющей стали, снабжены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5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336"/>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5 (мл).</w:t>
            </w:r>
          </w:p>
          <w:bookmarkEnd w:id="336"/>
          <w:p>
            <w:pPr>
              <w:spacing w:after="20"/>
              <w:ind w:left="20"/>
              <w:jc w:val="both"/>
            </w:pPr>
            <w:r>
              <w:rPr>
                <w:rFonts w:ascii="Times New Roman"/>
                <w:b w:val="false"/>
                <w:i w:val="false"/>
                <w:color w:val="000000"/>
                <w:sz w:val="20"/>
              </w:rPr>
              <w:t>
Шприцы укомплектованы иглами соответствующих размеров: 22G x 1½” (0,7 мм х 40 мм). Иглы изготовлены из нержавеющей стали, снабжены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10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337"/>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10 (мл).</w:t>
            </w:r>
          </w:p>
          <w:bookmarkEnd w:id="337"/>
          <w:p>
            <w:pPr>
              <w:spacing w:after="20"/>
              <w:ind w:left="20"/>
              <w:jc w:val="both"/>
            </w:pPr>
            <w:r>
              <w:rPr>
                <w:rFonts w:ascii="Times New Roman"/>
                <w:b w:val="false"/>
                <w:i w:val="false"/>
                <w:color w:val="000000"/>
                <w:sz w:val="20"/>
              </w:rPr>
              <w:t>
Шприцы укомплектованы иглами соответствующих размеров: 21G x 1½” (0,8 мм х 40 мм). Иглы изготовлены из нержавеющей стали, снабжены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20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338"/>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20 (мл).</w:t>
            </w:r>
          </w:p>
          <w:bookmarkEnd w:id="338"/>
          <w:p>
            <w:pPr>
              <w:spacing w:after="20"/>
              <w:ind w:left="20"/>
              <w:jc w:val="both"/>
            </w:pPr>
            <w:r>
              <w:rPr>
                <w:rFonts w:ascii="Times New Roman"/>
                <w:b w:val="false"/>
                <w:i w:val="false"/>
                <w:color w:val="000000"/>
                <w:sz w:val="20"/>
              </w:rPr>
              <w:t>
Шприцы укомплектованы иглами соответствующих размеров: 20G x 1½” (0,9 мм х 40 мм). Иглы изготовлены из нержавеющей стали, снабжены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30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339"/>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30 (мл).</w:t>
            </w:r>
          </w:p>
          <w:bookmarkEnd w:id="339"/>
          <w:p>
            <w:pPr>
              <w:spacing w:after="20"/>
              <w:ind w:left="20"/>
              <w:jc w:val="both"/>
            </w:pPr>
            <w:r>
              <w:rPr>
                <w:rFonts w:ascii="Times New Roman"/>
                <w:b w:val="false"/>
                <w:i w:val="false"/>
                <w:color w:val="000000"/>
                <w:sz w:val="20"/>
              </w:rPr>
              <w:t>
Шприцы укомплектованы иглами соответствующих размеров: 20G x 1½” (0,9 мм х 40 мм). Иглы изготовлены из нержавеющей стали, снабжены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50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340"/>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50 (мл).</w:t>
            </w:r>
          </w:p>
          <w:bookmarkEnd w:id="340"/>
          <w:p>
            <w:pPr>
              <w:spacing w:after="20"/>
              <w:ind w:left="20"/>
              <w:jc w:val="both"/>
            </w:pPr>
            <w:r>
              <w:rPr>
                <w:rFonts w:ascii="Times New Roman"/>
                <w:b w:val="false"/>
                <w:i w:val="false"/>
                <w:color w:val="000000"/>
                <w:sz w:val="20"/>
              </w:rPr>
              <w:t>
Шприцы укомплектованы иглами соответствующих размеров: 19G x 1½” (1,1 мм х 40 мм). Иглы изготовлены из нержавеющей стали, снабжены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60 (мл), без игл,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341"/>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60 (мл).</w:t>
            </w:r>
          </w:p>
          <w:bookmarkEnd w:id="341"/>
          <w:p>
            <w:pPr>
              <w:spacing w:after="20"/>
              <w:ind w:left="20"/>
              <w:jc w:val="both"/>
            </w:pPr>
            <w:r>
              <w:rPr>
                <w:rFonts w:ascii="Times New Roman"/>
                <w:b w:val="false"/>
                <w:i w:val="false"/>
                <w:color w:val="000000"/>
                <w:sz w:val="20"/>
              </w:rPr>
              <w:t>
Cнабжены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3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342"/>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3 (мл).</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Шприцы укомплектованы иглами соответствующих размеров: 23G x 1¼” (0,6 мм х 30 мм). </w:t>
            </w:r>
          </w:p>
          <w:p>
            <w:pPr>
              <w:spacing w:after="20"/>
              <w:ind w:left="20"/>
              <w:jc w:val="both"/>
            </w:pPr>
            <w:r>
              <w:rPr>
                <w:rFonts w:ascii="Times New Roman"/>
                <w:b w:val="false"/>
                <w:i w:val="false"/>
                <w:color w:val="000000"/>
                <w:sz w:val="20"/>
              </w:rPr>
              <w:t>
</w:t>
            </w:r>
            <w:r>
              <w:rPr>
                <w:rFonts w:ascii="Times New Roman"/>
                <w:b w:val="false"/>
                <w:i w:val="false"/>
                <w:color w:val="000000"/>
                <w:sz w:val="20"/>
              </w:rPr>
              <w:t>Иглы изготовлены из нержавеющей стали.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Стерилизация изделия осуществляется газовым методом с использованием этиленоксида. </w:t>
            </w:r>
          </w:p>
          <w:p>
            <w:pPr>
              <w:spacing w:after="20"/>
              <w:ind w:left="20"/>
              <w:jc w:val="both"/>
            </w:pPr>
            <w:r>
              <w:rPr>
                <w:rFonts w:ascii="Times New Roman"/>
                <w:b w:val="false"/>
                <w:i w:val="false"/>
                <w:color w:val="000000"/>
                <w:sz w:val="20"/>
              </w:rPr>
              <w:t>
Изделие поставляется в стерильном виде, в индивидуальной упаковке готовое к использованию.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влагалищное, с подсветкой, стерильное,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S.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влагалищное, с подсветкой, стерильное,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М.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влагалищное, с подсветкой, стерильное,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L.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стоматологический для приема пациента,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343"/>
          <w:p>
            <w:pPr>
              <w:spacing w:after="20"/>
              <w:ind w:left="20"/>
              <w:jc w:val="both"/>
            </w:pPr>
            <w:r>
              <w:rPr>
                <w:rFonts w:ascii="Times New Roman"/>
                <w:b w:val="false"/>
                <w:i w:val="false"/>
                <w:color w:val="000000"/>
                <w:sz w:val="20"/>
              </w:rPr>
              <w:t xml:space="preserve">
 1. Маска трехслойная на резинках - 1 шт. </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2. Накидка хирургическая на завязках 80 см х 70 см- 1 шт.</w:t>
            </w:r>
          </w:p>
          <w:p>
            <w:pPr>
              <w:spacing w:after="20"/>
              <w:ind w:left="20"/>
              <w:jc w:val="both"/>
            </w:pPr>
            <w:r>
              <w:rPr>
                <w:rFonts w:ascii="Times New Roman"/>
                <w:b w:val="false"/>
                <w:i w:val="false"/>
                <w:color w:val="000000"/>
                <w:sz w:val="20"/>
              </w:rPr>
              <w:t>
3. Подголовник на стоматологическое кресло 20 см х 19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344"/>
          <w:p>
            <w:pPr>
              <w:spacing w:after="20"/>
              <w:ind w:left="20"/>
              <w:jc w:val="both"/>
            </w:pPr>
            <w:r>
              <w:rPr>
                <w:rFonts w:ascii="Times New Roman"/>
                <w:b w:val="false"/>
                <w:i w:val="false"/>
                <w:color w:val="000000"/>
                <w:sz w:val="20"/>
              </w:rPr>
              <w:t>
Комплект оториноларингологический инструментальный стерильный,</w:t>
            </w:r>
          </w:p>
          <w:bookmarkEnd w:id="344"/>
          <w:p>
            <w:pPr>
              <w:spacing w:after="20"/>
              <w:ind w:left="20"/>
              <w:jc w:val="both"/>
            </w:pPr>
            <w:r>
              <w:rPr>
                <w:rFonts w:ascii="Times New Roman"/>
                <w:b w:val="false"/>
                <w:i w:val="false"/>
                <w:color w:val="000000"/>
                <w:sz w:val="20"/>
              </w:rPr>
              <w:t>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345"/>
          <w:p>
            <w:pPr>
              <w:spacing w:after="20"/>
              <w:ind w:left="20"/>
              <w:jc w:val="both"/>
            </w:pPr>
            <w:r>
              <w:rPr>
                <w:rFonts w:ascii="Times New Roman"/>
                <w:b w:val="false"/>
                <w:i w:val="false"/>
                <w:color w:val="000000"/>
                <w:sz w:val="20"/>
              </w:rPr>
              <w:t>
1. Маска трехслойная, изготовлена из нетканого материала - 1 шт.</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2. Ушная воронка, изготовлена из полимера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Шпатель для языка, изготовлен из полимера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Зеркало носовое, изготовлено из полимера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Пинцет изготовлен из полимера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Перчатки диагностические, изготовлены из латекса - 1 пара.</w:t>
            </w:r>
          </w:p>
          <w:p>
            <w:pPr>
              <w:spacing w:after="20"/>
              <w:ind w:left="20"/>
              <w:jc w:val="both"/>
            </w:pPr>
            <w:r>
              <w:rPr>
                <w:rFonts w:ascii="Times New Roman"/>
                <w:b w:val="false"/>
                <w:i w:val="false"/>
                <w:color w:val="000000"/>
                <w:sz w:val="20"/>
              </w:rPr>
              <w:t>
7. Лоток изготовлен из полимера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травматологии и ортопедии (для операции на бедре),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346"/>
          <w:p>
            <w:pPr>
              <w:spacing w:after="20"/>
              <w:ind w:left="20"/>
              <w:jc w:val="both"/>
            </w:pPr>
            <w:r>
              <w:rPr>
                <w:rFonts w:ascii="Times New Roman"/>
                <w:b w:val="false"/>
                <w:i w:val="false"/>
                <w:color w:val="000000"/>
                <w:sz w:val="20"/>
              </w:rPr>
              <w:t xml:space="preserve">
 1. Чехол хирургический на инструментальный столик 140 см х 80 см - 1 шт. </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Простыня малая операционная с липким краем 180 см х 170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Простыня большая операционная с липким краем 240 см х 180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Простыня большая операционная с вырезом 100*20 см и липким краем 250 см х 180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Простыня малая операционная 90 см х 70 см - 2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Простыня большая операционная 200 см х 180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Бахилы 120 см х 34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Операционная лента 50 см х 5 см - 3 шт. </w:t>
            </w:r>
          </w:p>
          <w:p>
            <w:pPr>
              <w:spacing w:after="20"/>
              <w:ind w:left="20"/>
              <w:jc w:val="both"/>
            </w:pPr>
            <w:r>
              <w:rPr>
                <w:rFonts w:ascii="Times New Roman"/>
                <w:b w:val="false"/>
                <w:i w:val="false"/>
                <w:color w:val="000000"/>
                <w:sz w:val="20"/>
              </w:rPr>
              <w:t>
9. Салфетка хирургическая 40 см х 30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оборудования (стоматология),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Чехол изготавливается из полиэтилена с вспомогательными полосками и имеет размеры 6 х 165 см. Чехол предназначен для защиты и укрытия стоматологического оборудования.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оборудования (хирургия),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Чехол изготавливается из полиэтилена с вспомогательными полосками и имеет размеры 10 х 220 см. Чехол предназначен для защиты и укрытия хирургического оборудования.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для лица, с защитным экраном для глаз, на завязках, нестерильная,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347"/>
          <w:p>
            <w:pPr>
              <w:spacing w:after="20"/>
              <w:ind w:left="20"/>
              <w:jc w:val="both"/>
            </w:pPr>
            <w:r>
              <w:rPr>
                <w:rFonts w:ascii="Times New Roman"/>
                <w:b w:val="false"/>
                <w:i w:val="false"/>
                <w:color w:val="000000"/>
                <w:sz w:val="20"/>
              </w:rPr>
              <w:t>
Маска медицинская для лица, с защитным экраном для глаз, трехслойная, прямоугольной формы состоит из фильтрующего слоя мельтблаун/угольный фильтр), расположенный между двумя внешними слоями, изготовленные из нетканого материала спанбонд. Маска посередине имеет три уплотнения в виде загнутого гармошкой материала. В верхней части маски встроен полужесткий фиксатор (металическая проволока). Маска фиксируется на лице за счет эластичных ушных петель (резинки) или завязок. Размер маски: длина 17,5 см, ширина 9,5 см.</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 по бокам в верхней части маски прикреплен защитный экран, изготовленный из прозрачного полимера.</w:t>
            </w:r>
          </w:p>
          <w:p>
            <w:pPr>
              <w:spacing w:after="20"/>
              <w:ind w:left="20"/>
              <w:jc w:val="both"/>
            </w:pPr>
            <w:r>
              <w:rPr>
                <w:rFonts w:ascii="Times New Roman"/>
                <w:b w:val="false"/>
                <w:i w:val="false"/>
                <w:color w:val="000000"/>
                <w:sz w:val="20"/>
              </w:rPr>
              <w:t>
Эффективность бактериальной фильтрации: не менее 98%. Относится к маскам типа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катетеризации мочевого пузыря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348"/>
          <w:p>
            <w:pPr>
              <w:spacing w:after="20"/>
              <w:ind w:left="20"/>
              <w:jc w:val="both"/>
            </w:pPr>
            <w:r>
              <w:rPr>
                <w:rFonts w:ascii="Times New Roman"/>
                <w:b w:val="false"/>
                <w:i w:val="false"/>
                <w:color w:val="000000"/>
                <w:sz w:val="20"/>
              </w:rPr>
              <w:t xml:space="preserve">
 1. Покрытие для стола (стандартное) 50 см х 50 см - 1 шт. </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2. Покрытие для стола (стандартное) 60 см х 60 см- 1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Салфетки марлевые, хирургические с рентгеноконтрастной нитью 7,5 см х 7,5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Тампоны круглые, марлевые, без рентгеноконтрастной нити, диаметр: 5 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Пинцет пластиковый - 2 шт.</w:t>
            </w:r>
          </w:p>
          <w:p>
            <w:pPr>
              <w:spacing w:after="20"/>
              <w:ind w:left="20"/>
              <w:jc w:val="both"/>
            </w:pPr>
            <w:r>
              <w:rPr>
                <w:rFonts w:ascii="Times New Roman"/>
                <w:b w:val="false"/>
                <w:i w:val="false"/>
                <w:color w:val="000000"/>
                <w:sz w:val="20"/>
              </w:rPr>
              <w:t>
6. Кювета градуированная, пластиковая, объем: 1000 мл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перевязки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349"/>
          <w:p>
            <w:pPr>
              <w:spacing w:after="20"/>
              <w:ind w:left="20"/>
              <w:jc w:val="both"/>
            </w:pPr>
            <w:r>
              <w:rPr>
                <w:rFonts w:ascii="Times New Roman"/>
                <w:b w:val="false"/>
                <w:i w:val="false"/>
                <w:color w:val="000000"/>
                <w:sz w:val="20"/>
              </w:rPr>
              <w:t>
1. Пинцет анатомический голубого, зеленого цвета, длина: 13 см - 2 шт.</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2. Салфетки перевязочные из нетканого материала 7,5 см х 7,5 см - 2 шт.</w:t>
            </w:r>
          </w:p>
          <w:p>
            <w:pPr>
              <w:spacing w:after="20"/>
              <w:ind w:left="20"/>
              <w:jc w:val="both"/>
            </w:pPr>
            <w:r>
              <w:rPr>
                <w:rFonts w:ascii="Times New Roman"/>
                <w:b w:val="false"/>
                <w:i w:val="false"/>
                <w:color w:val="000000"/>
                <w:sz w:val="20"/>
              </w:rPr>
              <w:t>
3. Тупферы марлевые, размер: круглые диаметром 5 см - 6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катетеризации,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350"/>
          <w:p>
            <w:pPr>
              <w:spacing w:after="20"/>
              <w:ind w:left="20"/>
              <w:jc w:val="both"/>
            </w:pPr>
            <w:r>
              <w:rPr>
                <w:rFonts w:ascii="Times New Roman"/>
                <w:b w:val="false"/>
                <w:i w:val="false"/>
                <w:color w:val="000000"/>
                <w:sz w:val="20"/>
              </w:rPr>
              <w:t>
1. Салфетка двухслойная 50 см х 50 см - 1 шт.</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2. Салфетка двухслойная с отверстием 5 см, 50 см х 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Клещи с кнопками-защелками, длина: 19 см - 1 шт.</w:t>
            </w:r>
          </w:p>
          <w:p>
            <w:pPr>
              <w:spacing w:after="20"/>
              <w:ind w:left="20"/>
              <w:jc w:val="both"/>
            </w:pPr>
            <w:r>
              <w:rPr>
                <w:rFonts w:ascii="Times New Roman"/>
                <w:b w:val="false"/>
                <w:i w:val="false"/>
                <w:color w:val="000000"/>
                <w:sz w:val="20"/>
              </w:rPr>
              <w:t>
4. Перчатки диагностические, смотровые, латексные, неопудренные, размер L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дезинфекции операционного поля,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351"/>
          <w:p>
            <w:pPr>
              <w:spacing w:after="20"/>
              <w:ind w:left="20"/>
              <w:jc w:val="both"/>
            </w:pPr>
            <w:r>
              <w:rPr>
                <w:rFonts w:ascii="Times New Roman"/>
                <w:b w:val="false"/>
                <w:i w:val="false"/>
                <w:color w:val="000000"/>
                <w:sz w:val="20"/>
              </w:rPr>
              <w:t>
1. Тупферы марлевые без рентгеноконтрастной нити, размер: круглые диаметром 5 см - 5 шт.</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Зажим - 1 шт. </w:t>
            </w:r>
          </w:p>
          <w:p>
            <w:pPr>
              <w:spacing w:after="20"/>
              <w:ind w:left="20"/>
              <w:jc w:val="both"/>
            </w:pPr>
            <w:r>
              <w:rPr>
                <w:rFonts w:ascii="Times New Roman"/>
                <w:b w:val="false"/>
                <w:i w:val="false"/>
                <w:color w:val="000000"/>
                <w:sz w:val="20"/>
              </w:rPr>
              <w:t xml:space="preserve">
 3. Перчатки диагностические, смотровые, латексные, неопудренные, размер М - 1 пара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снятия швов стерильный, одноразовый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352"/>
          <w:p>
            <w:pPr>
              <w:spacing w:after="20"/>
              <w:ind w:left="20"/>
              <w:jc w:val="both"/>
            </w:pPr>
            <w:r>
              <w:rPr>
                <w:rFonts w:ascii="Times New Roman"/>
                <w:b w:val="false"/>
                <w:i w:val="false"/>
                <w:color w:val="000000"/>
                <w:sz w:val="20"/>
              </w:rPr>
              <w:t>
1. Тупферы марлевые, размер: круглые диаметром 5 см - 6 шт.</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2. Нож для снятия швов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Пинцет анатомический, длина: 13 см - 1 шт.</w:t>
            </w:r>
          </w:p>
          <w:p>
            <w:pPr>
              <w:spacing w:after="20"/>
              <w:ind w:left="20"/>
              <w:jc w:val="both"/>
            </w:pPr>
            <w:r>
              <w:rPr>
                <w:rFonts w:ascii="Times New Roman"/>
                <w:b w:val="false"/>
                <w:i w:val="false"/>
                <w:color w:val="000000"/>
                <w:sz w:val="20"/>
              </w:rPr>
              <w:t>
4. Перчатки диагностические, смотровые, латексные, неопудренные, размер L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катетеризации центральных вен,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353"/>
          <w:p>
            <w:pPr>
              <w:spacing w:after="20"/>
              <w:ind w:left="20"/>
              <w:jc w:val="both"/>
            </w:pPr>
            <w:r>
              <w:rPr>
                <w:rFonts w:ascii="Times New Roman"/>
                <w:b w:val="false"/>
                <w:i w:val="false"/>
                <w:color w:val="000000"/>
                <w:sz w:val="20"/>
              </w:rPr>
              <w:t>
1. Покрытие для инструментального стола (стандартное) 75 см х 90 см - 1 шт.</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2. Салфетка впитывающая 33 см х 33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Зажим пластиковый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Тампоны круглые, без рентгеноконтрастной нити, без ваты, диаметр: 5 см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(усиленная) с отверстием 10 см, c адгезивным краем, 75 см х 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Игла для локальной анестезии, размер: 22G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Игла инъекционная, размер: 18G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Шприц инъекционный, объем: 10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Шприц инъекционный, объем: 20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Скальпель с рукояткой, размер: №23 - 1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Лоток градуированный, пластиковый, объем: 60-250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Иглодержатель стальной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Ножницы хирургические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Зажим металлический (для артерии)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15. Салфетка 5 см х 5 см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16. Салфетка 7,5 см х 7,5 см - 6 шт.</w:t>
            </w:r>
          </w:p>
          <w:p>
            <w:pPr>
              <w:spacing w:after="20"/>
              <w:ind w:left="20"/>
              <w:jc w:val="both"/>
            </w:pPr>
            <w:r>
              <w:rPr>
                <w:rFonts w:ascii="Times New Roman"/>
                <w:b w:val="false"/>
                <w:i w:val="false"/>
                <w:color w:val="000000"/>
                <w:sz w:val="20"/>
              </w:rPr>
              <w:t>
17. Повязка-пленка адгезивная, прозрачная, фиксирующая 10 см х 15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местной анестезии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354"/>
          <w:p>
            <w:pPr>
              <w:spacing w:after="20"/>
              <w:ind w:left="20"/>
              <w:jc w:val="both"/>
            </w:pPr>
            <w:r>
              <w:rPr>
                <w:rFonts w:ascii="Times New Roman"/>
                <w:b w:val="false"/>
                <w:i w:val="false"/>
                <w:color w:val="000000"/>
                <w:sz w:val="20"/>
              </w:rPr>
              <w:t>
1. Покрытие для инструментального стола (стандартное) 75 см х 90 см - 1 шт.</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2. Покрытие с клейкой полосой 50 см х 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Салфетки впитывающие 33 см х 33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Салфетки из нетканого материала 7,5 см х 7,5 см 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Тампоны круглые из нетканого материала, диаметр: 5 см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Игла атравматичная, размер: 22G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7. Шприц пластиковый, объем: 5 мл - 1 шт.</w:t>
            </w:r>
          </w:p>
          <w:p>
            <w:pPr>
              <w:spacing w:after="20"/>
              <w:ind w:left="20"/>
              <w:jc w:val="both"/>
            </w:pPr>
            <w:r>
              <w:rPr>
                <w:rFonts w:ascii="Times New Roman"/>
                <w:b w:val="false"/>
                <w:i w:val="false"/>
                <w:color w:val="000000"/>
                <w:sz w:val="20"/>
              </w:rPr>
              <w:t>
8. Зажим пластиковый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поверхностного антигена вируса гепатита В (HBsAg) в сыворотке/плазме и цельной крови человека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355"/>
          <w:p>
            <w:pPr>
              <w:spacing w:after="20"/>
              <w:ind w:left="20"/>
              <w:jc w:val="both"/>
            </w:pPr>
            <w:r>
              <w:rPr>
                <w:rFonts w:ascii="Times New Roman"/>
                <w:b w:val="false"/>
                <w:i w:val="false"/>
                <w:color w:val="000000"/>
                <w:sz w:val="20"/>
              </w:rPr>
              <w:t xml:space="preserve">
 Экспресс-тест предназначен для выявления поверхностного антигена вируса гепатита В (HBsAg) в цельной крови, сыворотке или плазме человека. </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Одноразовая полиэтиленовая пипетка – (25 шт.) 3. Буферный раствор - (3 мл, 1 фл.). Чувствительность и специфичность теста составляет по чувствительности 99-100 %, специфичности 99-100 %.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C (HCV) в сыворотке/плазме и цельной крови человека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356"/>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C (HCV) в сыворотке, плазме и цельной крови человека с принадлежностями - быстрый иммунохроматографический тест прямого связывания для качественного определения антител к вирусу гепатита С.</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Одноразовая полиэтиленовая пипетка – (25 шт.) 3. Буферный раствор - (3 мл, 1 фл.). Чувствительность и специфичность теста составляет по чувствительности 99-100 %, специфичности 99-100 %.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ВИЧ 1 и ВИЧ 2 (HIV 1&amp;2)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357"/>
          <w:p>
            <w:pPr>
              <w:spacing w:after="20"/>
              <w:ind w:left="20"/>
              <w:jc w:val="both"/>
            </w:pPr>
            <w:r>
              <w:rPr>
                <w:rFonts w:ascii="Times New Roman"/>
                <w:b w:val="false"/>
                <w:i w:val="false"/>
                <w:color w:val="000000"/>
                <w:sz w:val="20"/>
              </w:rPr>
              <w:t>
Тест-набор является одноэтапным иммунохроматографическим методом для определения антител к вирусам иммунодефицита человека 1 и 2 типов (ВИЧ 1/2). Комплектность:</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 Чувствительность и специфичность теста составляет по чувствительности 100 %, специфичности 98-100 %.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358"/>
          <w:p>
            <w:pPr>
              <w:spacing w:after="20"/>
              <w:ind w:left="20"/>
              <w:jc w:val="both"/>
            </w:pPr>
            <w:r>
              <w:rPr>
                <w:rFonts w:ascii="Times New Roman"/>
                <w:b w:val="false"/>
                <w:i w:val="false"/>
                <w:color w:val="000000"/>
                <w:sz w:val="20"/>
              </w:rPr>
              <w:t>
Экспресс тест Грипп А/В (двойной тест) (для выявления антигена вируса гриппа А и Б в</w:t>
            </w:r>
          </w:p>
          <w:bookmarkEnd w:id="358"/>
          <w:p>
            <w:pPr>
              <w:spacing w:after="20"/>
              <w:ind w:left="20"/>
              <w:jc w:val="both"/>
            </w:pPr>
            <w:r>
              <w:rPr>
                <w:rFonts w:ascii="Times New Roman"/>
                <w:b w:val="false"/>
                <w:i w:val="false"/>
                <w:color w:val="000000"/>
                <w:sz w:val="20"/>
              </w:rPr>
              <w:t>
образцах назального мазка, мазка из горла либо носоглоточного мазка)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359"/>
          <w:p>
            <w:pPr>
              <w:spacing w:after="20"/>
              <w:ind w:left="20"/>
              <w:jc w:val="both"/>
            </w:pPr>
            <w:r>
              <w:rPr>
                <w:rFonts w:ascii="Times New Roman"/>
                <w:b w:val="false"/>
                <w:i w:val="false"/>
                <w:color w:val="000000"/>
                <w:sz w:val="20"/>
              </w:rPr>
              <w:t>
Экспресс-тест "Грипп А/В" является качественным мембранным иммунохроматографическим анализом для выявления антигена вируса гриппа А и Б. Комплектность:</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для экстракции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3. Ватный тампон – (20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Одноразовая пробирка для выделения – (20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Пластиковый наконечник на пробирку для выделения – (20 шт.)</w:t>
            </w:r>
          </w:p>
          <w:p>
            <w:pPr>
              <w:spacing w:after="20"/>
              <w:ind w:left="20"/>
              <w:jc w:val="both"/>
            </w:pPr>
            <w:r>
              <w:rPr>
                <w:rFonts w:ascii="Times New Roman"/>
                <w:b w:val="false"/>
                <w:i w:val="false"/>
                <w:color w:val="000000"/>
                <w:sz w:val="20"/>
              </w:rPr>
              <w:t>
6. Штатив для пробирок – (1 шт.).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360"/>
          <w:p>
            <w:pPr>
              <w:spacing w:after="20"/>
              <w:ind w:left="20"/>
              <w:jc w:val="both"/>
            </w:pPr>
            <w:r>
              <w:rPr>
                <w:rFonts w:ascii="Times New Roman"/>
                <w:b w:val="false"/>
                <w:i w:val="false"/>
                <w:color w:val="000000"/>
                <w:sz w:val="20"/>
              </w:rPr>
              <w:t>
Экспресс тест Инфекционный Мононуклеоз (для качественного выявления</w:t>
            </w:r>
          </w:p>
          <w:bookmarkEnd w:id="360"/>
          <w:p>
            <w:pPr>
              <w:spacing w:after="20"/>
              <w:ind w:left="20"/>
              <w:jc w:val="both"/>
            </w:pPr>
            <w:r>
              <w:rPr>
                <w:rFonts w:ascii="Times New Roman"/>
                <w:b w:val="false"/>
                <w:i w:val="false"/>
                <w:color w:val="000000"/>
                <w:sz w:val="20"/>
              </w:rPr>
              <w:t>
инфекционного мононуклеоза в цельной крови, сыворотке или плазме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361"/>
          <w:p>
            <w:pPr>
              <w:spacing w:after="20"/>
              <w:ind w:left="20"/>
              <w:jc w:val="both"/>
            </w:pPr>
            <w:r>
              <w:rPr>
                <w:rFonts w:ascii="Times New Roman"/>
                <w:b w:val="false"/>
                <w:i w:val="false"/>
                <w:color w:val="000000"/>
                <w:sz w:val="20"/>
              </w:rPr>
              <w:t>
Экспресс-тест "Инфекционный Мононуклеоз" является качественным мембранным иммунохроматографическим анализом для определения антител к вирусу Эпштейна-Барра в цельной крови, сыворотке или плазме. Комплектность:</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(5 мл, 1 фл.)</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362"/>
          <w:p>
            <w:pPr>
              <w:spacing w:after="20"/>
              <w:ind w:left="20"/>
              <w:jc w:val="both"/>
            </w:pPr>
            <w:r>
              <w:rPr>
                <w:rFonts w:ascii="Times New Roman"/>
                <w:b w:val="false"/>
                <w:i w:val="false"/>
                <w:color w:val="000000"/>
                <w:sz w:val="20"/>
              </w:rPr>
              <w:t>
Экспресс тест Малярия. (для качественного определения белка HRP-II Plasmodium</w:t>
            </w:r>
          </w:p>
          <w:bookmarkEnd w:id="362"/>
          <w:p>
            <w:pPr>
              <w:spacing w:after="20"/>
              <w:ind w:left="20"/>
              <w:jc w:val="both"/>
            </w:pPr>
            <w:r>
              <w:rPr>
                <w:rFonts w:ascii="Times New Roman"/>
                <w:b w:val="false"/>
                <w:i w:val="false"/>
                <w:color w:val="000000"/>
                <w:sz w:val="20"/>
              </w:rPr>
              <w:t>
falciparum в цельной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363"/>
          <w:p>
            <w:pPr>
              <w:spacing w:after="20"/>
              <w:ind w:left="20"/>
              <w:jc w:val="both"/>
            </w:pPr>
            <w:r>
              <w:rPr>
                <w:rFonts w:ascii="Times New Roman"/>
                <w:b w:val="false"/>
                <w:i w:val="false"/>
                <w:color w:val="000000"/>
                <w:sz w:val="20"/>
              </w:rPr>
              <w:t>
Экспресс-тест "Малярия" является качественным мембранным иммунохроматографическим анализом для качественного определения белка HRP-II Plasmodium falciparum в цельной крови. Комплектность:</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 Чувствительность и специфичность теста составляет по чувствительности 99,9%, специфичности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РСВ (для выявления антигена респираторно-синцитиального вируса в образцах назального мазка либо назальных выделений)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364"/>
          <w:p>
            <w:pPr>
              <w:spacing w:after="20"/>
              <w:ind w:left="20"/>
              <w:jc w:val="both"/>
            </w:pPr>
            <w:r>
              <w:rPr>
                <w:rFonts w:ascii="Times New Roman"/>
                <w:b w:val="false"/>
                <w:i w:val="false"/>
                <w:color w:val="000000"/>
                <w:sz w:val="20"/>
              </w:rPr>
              <w:t>
Экспресс-тест "РСВ" является качественным анализом для выявления антигена респираторно-синцитиального вируса (РСВ). Комплектность:</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для экстракции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3. Ватный тампон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Одноразовая пробирка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Пластиковый наконечник на пробирку для выделения – (25 шт.)</w:t>
            </w:r>
          </w:p>
          <w:p>
            <w:pPr>
              <w:spacing w:after="20"/>
              <w:ind w:left="20"/>
              <w:jc w:val="both"/>
            </w:pPr>
            <w:r>
              <w:rPr>
                <w:rFonts w:ascii="Times New Roman"/>
                <w:b w:val="false"/>
                <w:i w:val="false"/>
                <w:color w:val="000000"/>
                <w:sz w:val="20"/>
              </w:rPr>
              <w:t>
6. Штатив для пробирок – (1 шт.).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365"/>
          <w:p>
            <w:pPr>
              <w:spacing w:after="20"/>
              <w:ind w:left="20"/>
              <w:jc w:val="both"/>
            </w:pPr>
            <w:r>
              <w:rPr>
                <w:rFonts w:ascii="Times New Roman"/>
                <w:b w:val="false"/>
                <w:i w:val="false"/>
                <w:color w:val="000000"/>
                <w:sz w:val="20"/>
              </w:rPr>
              <w:t>
Экспресс тест Стрептококк А (для выявления антигена Стрептококка группы А в образцах</w:t>
            </w:r>
          </w:p>
          <w:bookmarkEnd w:id="365"/>
          <w:p>
            <w:pPr>
              <w:spacing w:after="20"/>
              <w:ind w:left="20"/>
              <w:jc w:val="both"/>
            </w:pPr>
            <w:r>
              <w:rPr>
                <w:rFonts w:ascii="Times New Roman"/>
                <w:b w:val="false"/>
                <w:i w:val="false"/>
                <w:color w:val="000000"/>
                <w:sz w:val="20"/>
              </w:rPr>
              <w:t>
горлового мазка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366"/>
          <w:p>
            <w:pPr>
              <w:spacing w:after="20"/>
              <w:ind w:left="20"/>
              <w:jc w:val="both"/>
            </w:pPr>
            <w:r>
              <w:rPr>
                <w:rFonts w:ascii="Times New Roman"/>
                <w:b w:val="false"/>
                <w:i w:val="false"/>
                <w:color w:val="000000"/>
                <w:sz w:val="20"/>
              </w:rPr>
              <w:t>
Экспресс-тест "Стрептококк А" является качественным мембранным иммунохроматографическим анализом для выявления антигена Стрептококка группы А (СТРЕП А) в образцах горлового мазка. Комплектность:</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Ватный тампон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Одноразовая пробирка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Пластиковый наконечник на пробирку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Штатив для пробирок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Положительный контроль – (0,5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7. Отрицательный контроль – (0,5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Реагент №1 для выделения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Реагент №2 для выделения – (10 мл, 1 фл.)</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Стрептококк В (для выявления антигена Стрептококка группы Б в урогенитальных образцах мазка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367"/>
          <w:p>
            <w:pPr>
              <w:spacing w:after="20"/>
              <w:ind w:left="20"/>
              <w:jc w:val="both"/>
            </w:pPr>
            <w:r>
              <w:rPr>
                <w:rFonts w:ascii="Times New Roman"/>
                <w:b w:val="false"/>
                <w:i w:val="false"/>
                <w:color w:val="000000"/>
                <w:sz w:val="20"/>
              </w:rPr>
              <w:t>
Экспресс-тест "Стрептококк В" является качественным мембранным иммунохроматографическим анализом для выявления антигена Стрептококка группы Б (СТРЕП Б) в урогенитальных образцах мазка человека. Комплектность:</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Ватный тампон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Одноразовая пробирка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Пластиковый наконечник на пробирку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Штатив для пробирок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Реагент №1 для выделения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Реагент №2 для выделения – (10 мл, 1 фл.)</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368"/>
          <w:p>
            <w:pPr>
              <w:spacing w:after="20"/>
              <w:ind w:left="20"/>
              <w:jc w:val="both"/>
            </w:pPr>
            <w:r>
              <w:rPr>
                <w:rFonts w:ascii="Times New Roman"/>
                <w:b w:val="false"/>
                <w:i w:val="false"/>
                <w:color w:val="000000"/>
                <w:sz w:val="20"/>
              </w:rPr>
              <w:t>
Экспресс тест Токсин А/В (двойной тест) (для качественного обнаружения антигенов А и Б</w:t>
            </w:r>
          </w:p>
          <w:bookmarkEnd w:id="368"/>
          <w:p>
            <w:pPr>
              <w:spacing w:after="20"/>
              <w:ind w:left="20"/>
              <w:jc w:val="both"/>
            </w:pPr>
            <w:r>
              <w:rPr>
                <w:rFonts w:ascii="Times New Roman"/>
                <w:b w:val="false"/>
                <w:i w:val="false"/>
                <w:color w:val="000000"/>
                <w:sz w:val="20"/>
              </w:rPr>
              <w:t>
Clostridium difficile в фекалиях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369"/>
          <w:p>
            <w:pPr>
              <w:spacing w:after="20"/>
              <w:ind w:left="20"/>
              <w:jc w:val="both"/>
            </w:pPr>
            <w:r>
              <w:rPr>
                <w:rFonts w:ascii="Times New Roman"/>
                <w:b w:val="false"/>
                <w:i w:val="false"/>
                <w:color w:val="000000"/>
                <w:sz w:val="20"/>
              </w:rPr>
              <w:t>
Экспресс-тест "Токсин А/В" является качественным иммунохроматографическим анализом для выявления антигенов А и Б Clostridium difficile. Комплектность:</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Флаконы для сбора образцов с буфером для экстракции – (2 мл, 25 шт.)</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Хеликобактер в сыворотке плазме и цельной крови Антитела ("Хелико 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370"/>
          <w:p>
            <w:pPr>
              <w:spacing w:after="20"/>
              <w:ind w:left="20"/>
              <w:jc w:val="both"/>
            </w:pPr>
            <w:r>
              <w:rPr>
                <w:rFonts w:ascii="Times New Roman"/>
                <w:b w:val="false"/>
                <w:i w:val="false"/>
                <w:color w:val="000000"/>
                <w:sz w:val="20"/>
              </w:rPr>
              <w:t>
Экспресс-тест "Хелико АТ" является качественным анализом для обнаружения антител к H. pylori. Комплектность:</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(3 мл, 1 фл.)</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371"/>
          <w:p>
            <w:pPr>
              <w:spacing w:after="20"/>
              <w:ind w:left="20"/>
              <w:jc w:val="both"/>
            </w:pPr>
            <w:r>
              <w:rPr>
                <w:rFonts w:ascii="Times New Roman"/>
                <w:b w:val="false"/>
                <w:i w:val="false"/>
                <w:color w:val="000000"/>
                <w:sz w:val="20"/>
              </w:rPr>
              <w:t>
Экспресс тест Хламидия (для качественного обнаружения Chlamydia в женских мазках из</w:t>
            </w:r>
          </w:p>
          <w:bookmarkEnd w:id="371"/>
          <w:p>
            <w:pPr>
              <w:spacing w:after="20"/>
              <w:ind w:left="20"/>
              <w:jc w:val="both"/>
            </w:pPr>
            <w:r>
              <w:rPr>
                <w:rFonts w:ascii="Times New Roman"/>
                <w:b w:val="false"/>
                <w:i w:val="false"/>
                <w:color w:val="000000"/>
                <w:sz w:val="20"/>
              </w:rPr>
              <w:t>
шейки матки, мужских уретральных мазках или мужских образцах мочи)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372"/>
          <w:p>
            <w:pPr>
              <w:spacing w:after="20"/>
              <w:ind w:left="20"/>
              <w:jc w:val="both"/>
            </w:pPr>
            <w:r>
              <w:rPr>
                <w:rFonts w:ascii="Times New Roman"/>
                <w:b w:val="false"/>
                <w:i w:val="false"/>
                <w:color w:val="000000"/>
                <w:sz w:val="20"/>
              </w:rPr>
              <w:t>
Экспресс-тест "Хламидия" является качественным иммунохроматографическим анализом для выявления Chlamydia. Комплектность:</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Реагент для экстракции 1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Реагент для экстракции 2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4. Ватный тампон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Одноразовая пробирка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Пластиковый наконечник на пробирку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Штатив для пробирок – (1 шт.)</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373"/>
          <w:p>
            <w:pPr>
              <w:spacing w:after="20"/>
              <w:ind w:left="20"/>
              <w:jc w:val="both"/>
            </w:pPr>
            <w:r>
              <w:rPr>
                <w:rFonts w:ascii="Times New Roman"/>
                <w:b w:val="false"/>
                <w:i w:val="false"/>
                <w:color w:val="000000"/>
                <w:sz w:val="20"/>
              </w:rPr>
              <w:t>
Экспресс тест СРБ (для выявления С-реактивного белка в цельной крови, сыворотке или</w:t>
            </w:r>
          </w:p>
          <w:bookmarkEnd w:id="373"/>
          <w:p>
            <w:pPr>
              <w:spacing w:after="20"/>
              <w:ind w:left="20"/>
              <w:jc w:val="both"/>
            </w:pPr>
            <w:r>
              <w:rPr>
                <w:rFonts w:ascii="Times New Roman"/>
                <w:b w:val="false"/>
                <w:i w:val="false"/>
                <w:color w:val="000000"/>
                <w:sz w:val="20"/>
              </w:rPr>
              <w:t>
плазме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374"/>
          <w:p>
            <w:pPr>
              <w:spacing w:after="20"/>
              <w:ind w:left="20"/>
              <w:jc w:val="both"/>
            </w:pPr>
            <w:r>
              <w:rPr>
                <w:rFonts w:ascii="Times New Roman"/>
                <w:b w:val="false"/>
                <w:i w:val="false"/>
                <w:color w:val="000000"/>
                <w:sz w:val="20"/>
              </w:rPr>
              <w:t>
Экспресс-тест "СРБ" является качественным мембранным иммунохроматографическим анализом для определения С-реактивного белка. Комплектность:</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(1 мл, 25 фл.)</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Полиэтиленовый капилляр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и специфичность теста составляет по чувствительности 99%, специфичности 99%.</w:t>
            </w:r>
          </w:p>
          <w:p>
            <w:pPr>
              <w:spacing w:after="20"/>
              <w:ind w:left="20"/>
              <w:jc w:val="both"/>
            </w:pPr>
            <w:r>
              <w:rPr>
                <w:rFonts w:ascii="Times New Roman"/>
                <w:b w:val="false"/>
                <w:i w:val="false"/>
                <w:color w:val="000000"/>
                <w:sz w:val="20"/>
              </w:rPr>
              <w:t>
Нижний предел обнаружения 10 мкг/мл.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375"/>
          <w:p>
            <w:pPr>
              <w:spacing w:after="20"/>
              <w:ind w:left="20"/>
              <w:jc w:val="both"/>
            </w:pPr>
            <w:r>
              <w:rPr>
                <w:rFonts w:ascii="Times New Roman"/>
                <w:b w:val="false"/>
                <w:i w:val="false"/>
                <w:color w:val="000000"/>
                <w:sz w:val="20"/>
              </w:rPr>
              <w:t>
Экспресс тест Миоглобин/Тропонин I (для определения миоглобина, креатинкиназы-МВ,</w:t>
            </w:r>
          </w:p>
          <w:bookmarkEnd w:id="375"/>
          <w:p>
            <w:pPr>
              <w:spacing w:after="20"/>
              <w:ind w:left="20"/>
              <w:jc w:val="both"/>
            </w:pPr>
            <w:r>
              <w:rPr>
                <w:rFonts w:ascii="Times New Roman"/>
                <w:b w:val="false"/>
                <w:i w:val="false"/>
                <w:color w:val="000000"/>
                <w:sz w:val="20"/>
              </w:rPr>
              <w:t>
Тропонина I в цельной крови, сыворотке или плазме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376"/>
          <w:p>
            <w:pPr>
              <w:spacing w:after="20"/>
              <w:ind w:left="20"/>
              <w:jc w:val="both"/>
            </w:pPr>
            <w:r>
              <w:rPr>
                <w:rFonts w:ascii="Times New Roman"/>
                <w:b w:val="false"/>
                <w:i w:val="false"/>
                <w:color w:val="000000"/>
                <w:sz w:val="20"/>
              </w:rPr>
              <w:t>
Экспресс-тест "Миоглобин/Тропонин I" является качественным одноэтапным иммунохроматографическим методом для определения миоглобина, креатинкиназы-МВ, Тропонина I. Комплектность:</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(3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и специфичность теста составляет по чувствительности 99,9%, специфичности 99,9%.</w:t>
            </w:r>
          </w:p>
          <w:p>
            <w:pPr>
              <w:spacing w:after="20"/>
              <w:ind w:left="20"/>
              <w:jc w:val="both"/>
            </w:pPr>
            <w:r>
              <w:rPr>
                <w:rFonts w:ascii="Times New Roman"/>
                <w:b w:val="false"/>
                <w:i w:val="false"/>
                <w:color w:val="000000"/>
                <w:sz w:val="20"/>
              </w:rPr>
              <w:t>
Нижний предел обнаружения для миоглобина 50 нг/мл, для креатинкиназы 5 нг/мл, для тропонина 0.5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377"/>
          <w:p>
            <w:pPr>
              <w:spacing w:after="20"/>
              <w:ind w:left="20"/>
              <w:jc w:val="both"/>
            </w:pPr>
            <w:r>
              <w:rPr>
                <w:rFonts w:ascii="Times New Roman"/>
                <w:b w:val="false"/>
                <w:i w:val="false"/>
                <w:color w:val="000000"/>
                <w:sz w:val="20"/>
              </w:rPr>
              <w:t>
Экспресс тест "Креатинкиназа МВ" (для выявления креатинкиназы-МВ в цельной крови,</w:t>
            </w:r>
          </w:p>
          <w:bookmarkEnd w:id="377"/>
          <w:p>
            <w:pPr>
              <w:spacing w:after="20"/>
              <w:ind w:left="20"/>
              <w:jc w:val="both"/>
            </w:pPr>
            <w:r>
              <w:rPr>
                <w:rFonts w:ascii="Times New Roman"/>
                <w:b w:val="false"/>
                <w:i w:val="false"/>
                <w:color w:val="000000"/>
                <w:sz w:val="20"/>
              </w:rPr>
              <w:t>
сыворотке или плазме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378"/>
          <w:p>
            <w:pPr>
              <w:spacing w:after="20"/>
              <w:ind w:left="20"/>
              <w:jc w:val="both"/>
            </w:pPr>
            <w:r>
              <w:rPr>
                <w:rFonts w:ascii="Times New Roman"/>
                <w:b w:val="false"/>
                <w:i w:val="false"/>
                <w:color w:val="000000"/>
                <w:sz w:val="20"/>
              </w:rPr>
              <w:t>
Экспресс-тест "Креатинкиназа МВ" является качественным одноэтапным иммунохроматографическим методом для определения креатинкиназы. Комплектность:</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(3 мл, 1 фл.). Чувствительность и специфичность теста составляет по чувствительности 99,9%, специфичности 99,9%.</w:t>
            </w:r>
          </w:p>
          <w:p>
            <w:pPr>
              <w:spacing w:after="20"/>
              <w:ind w:left="20"/>
              <w:jc w:val="both"/>
            </w:pPr>
            <w:r>
              <w:rPr>
                <w:rFonts w:ascii="Times New Roman"/>
                <w:b w:val="false"/>
                <w:i w:val="false"/>
                <w:color w:val="000000"/>
                <w:sz w:val="20"/>
              </w:rPr>
              <w:t>
Нижний предел обнаружения 5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379"/>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 (АМР, OPI/МОR, ТНС) хроматографических тест- полосок в различных комплектациях комплектуемых производителем.</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 опиаты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25;40;50;100;300;1000;2000нг/мл,,</w:t>
            </w:r>
          </w:p>
          <w:p>
            <w:pPr>
              <w:spacing w:after="20"/>
              <w:ind w:left="20"/>
              <w:jc w:val="both"/>
            </w:pPr>
            <w:r>
              <w:rPr>
                <w:rFonts w:ascii="Times New Roman"/>
                <w:b w:val="false"/>
                <w:i w:val="false"/>
                <w:color w:val="000000"/>
                <w:sz w:val="20"/>
              </w:rPr>
              <w:t>
марихуаны 12:30:50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380"/>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 (АМР,OPI/МОR, ТНС, COC,TML,КЕТ) хроматографических тест- полосок в различных комплектациях комплектуемых производителем.</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кокаина 20;30;50;100;300нг/мл,, кетамина50;100;300;1000нг/мл, 6- , метадона200;300нг/мл, марихуаны 12:30:50нг/мл, опиаты</w:t>
            </w:r>
          </w:p>
          <w:p>
            <w:pPr>
              <w:spacing w:after="20"/>
              <w:ind w:left="20"/>
              <w:jc w:val="both"/>
            </w:pPr>
            <w:r>
              <w:rPr>
                <w:rFonts w:ascii="Times New Roman"/>
                <w:b w:val="false"/>
                <w:i w:val="false"/>
                <w:color w:val="000000"/>
                <w:sz w:val="20"/>
              </w:rPr>
              <w:t>
25;40;50;100;300;1000;2000нг/мл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381"/>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1,2,3,4,5,6,7,8,9,10,11,12 (АМР, OPI/МОR, ТНС, COC, TML, КЕТ, BAR, BUP, BZO, MET, EDDP, MDMA) хроматографических тест- полосок в различных комплектациях комплектуемых производителем.</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метамфетамина 40;50;300:500;1000</w:t>
            </w:r>
          </w:p>
          <w:p>
            <w:pPr>
              <w:spacing w:after="20"/>
              <w:ind w:left="20"/>
              <w:jc w:val="both"/>
            </w:pPr>
            <w:r>
              <w:rPr>
                <w:rFonts w:ascii="Times New Roman"/>
                <w:b w:val="false"/>
                <w:i w:val="false"/>
                <w:color w:val="000000"/>
                <w:sz w:val="20"/>
              </w:rPr>
              <w:t>
</w:t>
            </w:r>
            <w:r>
              <w:rPr>
                <w:rFonts w:ascii="Times New Roman"/>
                <w:b w:val="false"/>
                <w:i w:val="false"/>
                <w:color w:val="000000"/>
                <w:sz w:val="20"/>
              </w:rPr>
              <w:t>нг/мл, метадона200;300нг/мл, марихуаны 12:30:50нг/мл, , МДМА (экстази)20;40;50;500нг/мл;100нг/мл, опиаты</w:t>
            </w:r>
          </w:p>
          <w:p>
            <w:pPr>
              <w:spacing w:after="20"/>
              <w:ind w:left="20"/>
              <w:jc w:val="both"/>
            </w:pPr>
            <w:r>
              <w:rPr>
                <w:rFonts w:ascii="Times New Roman"/>
                <w:b w:val="false"/>
                <w:i w:val="false"/>
                <w:color w:val="000000"/>
                <w:sz w:val="20"/>
              </w:rPr>
              <w:t>
25;40;50;100;300;1000;2000нг/мл трамадола30;100;200нг/мл, метаболиты метадона100;300нг/мл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(IgG/IgM) экспресс-тест для определения антител IgG/IgM к SARS-CoV-2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382"/>
          <w:p>
            <w:pPr>
              <w:spacing w:after="20"/>
              <w:ind w:left="20"/>
              <w:jc w:val="both"/>
            </w:pPr>
            <w:r>
              <w:rPr>
                <w:rFonts w:ascii="Times New Roman"/>
                <w:b w:val="false"/>
                <w:i w:val="false"/>
                <w:color w:val="000000"/>
                <w:sz w:val="20"/>
              </w:rPr>
              <w:t>
Тест-система "Сovid 19 (IgG/IgM) экспресс-тест для определения антител IgG/IgM к SARS-CoV-2" - это иммунохроматографический анализ для быстрого, качественного выявления антител IgG и IgM к коронавирусу тяжҰлого острого респираторного синдрома (SARS-CoV-2) в сыворотке и плазме крови человека. Комплектность:</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1. Иммуносорбент- пластиковая кассета, упакованная в фольгу с влагопоглотителем (силикагель)- 25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Буферный раствор в пластиковом флаконе- 5мл± 0,01 мл (1флакон) </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Одноразовая полиэтиленовая пипетка -25 шт</w:t>
            </w:r>
          </w:p>
          <w:p>
            <w:pPr>
              <w:spacing w:after="20"/>
              <w:ind w:left="20"/>
              <w:jc w:val="both"/>
            </w:pPr>
            <w:r>
              <w:rPr>
                <w:rFonts w:ascii="Times New Roman"/>
                <w:b w:val="false"/>
                <w:i w:val="false"/>
                <w:color w:val="000000"/>
                <w:sz w:val="20"/>
              </w:rPr>
              <w:t>
4.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383"/>
          <w:p>
            <w:pPr>
              <w:spacing w:after="20"/>
              <w:ind w:left="20"/>
              <w:jc w:val="both"/>
            </w:pPr>
            <w:r>
              <w:rPr>
                <w:rFonts w:ascii="Times New Roman"/>
                <w:b w:val="false"/>
                <w:i w:val="false"/>
                <w:color w:val="000000"/>
                <w:sz w:val="20"/>
              </w:rPr>
              <w:t>
Набор для определения кардиального тропонина в сыворотке плазме и цельной крови</w:t>
            </w:r>
          </w:p>
          <w:bookmarkEnd w:id="383"/>
          <w:p>
            <w:pPr>
              <w:spacing w:after="20"/>
              <w:ind w:left="20"/>
              <w:jc w:val="both"/>
            </w:pPr>
            <w:r>
              <w:rPr>
                <w:rFonts w:ascii="Times New Roman"/>
                <w:b w:val="false"/>
                <w:i w:val="false"/>
                <w:color w:val="000000"/>
                <w:sz w:val="20"/>
              </w:rPr>
              <w:t>
(Экспресс-тест "Тропонин")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384"/>
          <w:p>
            <w:pPr>
              <w:spacing w:after="20"/>
              <w:ind w:left="20"/>
              <w:jc w:val="both"/>
            </w:pPr>
            <w:r>
              <w:rPr>
                <w:rFonts w:ascii="Times New Roman"/>
                <w:b w:val="false"/>
                <w:i w:val="false"/>
                <w:color w:val="000000"/>
                <w:sz w:val="20"/>
              </w:rPr>
              <w:t>
Экспресс-тест "Тропонин" является качественным одноэтапным иммунохроматографическим методом для определения тропонина. Комплектность:</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(3 мл, 1 фл.). Чувствительность и специфичность теста составляет по чувствительности 99,9%, специфичности 99,9%.</w:t>
            </w:r>
          </w:p>
          <w:p>
            <w:pPr>
              <w:spacing w:after="20"/>
              <w:ind w:left="20"/>
              <w:jc w:val="both"/>
            </w:pPr>
            <w:r>
              <w:rPr>
                <w:rFonts w:ascii="Times New Roman"/>
                <w:b w:val="false"/>
                <w:i w:val="false"/>
                <w:color w:val="000000"/>
                <w:sz w:val="20"/>
              </w:rPr>
              <w:t>
Нижний предел обнаружения 0,5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переливания крови с иглой размером 18Gх1 1/2" (1.2х38мм), стерильная,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колпачок, игла к емкости (с воздуховодом), заглушка воздуховода, капельница, фильтрующий узел, трубка (длина трубки 150 см), роликовый зажим, инъекционный узел, коннектор, инъекционная игла. Материал изготовления: Инъекционная игла, ABS – пластик сополимер акрилонитрил-бутадиен-стирол, поливинилхлорид – PVC, HDPE, фильтр воздуховода, фильтрующий элемент из пластмасс (фильтр для крови), резинка латексная.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30 мл. Материал изготовления: Контейнеры изготавливаются из гранул полипропилена (PP); Крышка изготавливаются из гранул полиэтилена высокой плотности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60 мл. Материал изготовления: Контейнеры изготавливаются из полипропилена (PP); Ложки и крышки изготавливаются из гранул полиэтилена высокой плотности (HDPE).ч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60 мл. Материал изготовления: Контейнеры изготавливаются из полипропилена (PP); Крышка изготавливаются из гранул полиэтилена высокой плотности (HDPE).ч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100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100 мл. Материал изготовления: Контейнеры изготавливаются из полипропилена (PP); Крышка изготавливаются из гранул полиэтилена высокой плотности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120 мл. Материал изготовления: Контейнеры изготавливаются из полипропилена (PP); Ложки и крышки изготавливаются из гранул полиэтилена высокой плотности (HDPE).ч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120 мл. Материал изготовления: Контейнеры изготавливаются из полипропилена (PP); Крышка изготавливаются из гранул полиэтилена высокой плотности (HDPE).ч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125 мл. Материал изготовления: Контейнеры изготавливаются из гранул полипропилена (PP); Крышка изготавливаются из гранул полиэтилена высокой плотности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размерами: 80х80мм.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размерами: 80х80мм.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размерами: 65х30мм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размерами: 65х30мм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Салфетки спиртовые размерами: 65х56мм,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Салфетки спиртовые размерами: 65х56мм,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200 шт. Размер: 60х100мм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400 шт. Размер: 60х100мм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с кодированием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глюкозы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Используемый образец: Свежая капиллярная цельная кровь. Минимальный объем 1 мкл Гематокрит в диапазоне 35-50% Диапазон измерения 100-600 мг/дл (0,6-33,3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 5%; средний коэффициент вариации = 3,5% Среднее время для считывания 5 сек Температурный диапазон для использования тест-полоски 10-40⁰С Срок хранения после первого вскрытия 90 дней Срок годности 24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Тест-полоски для определения концентрации общего холестерина в капиллярной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общего холестерина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Используемый образец: Свежая капиллярная цельная кровь. Гематокрит в диапазоне 35-50% Диапазон измерения 130-400 мг/дл (3,3-10,3 ммоль/л) Чувствительность: Минимальный измеряемый объем: 130 мг/дл Точность: Средняя ошибка системы по сравнению с референтным методом CHOP-PAP составляет &lt; 10%; Воспроизводимость Повторяемость: средняя погрешность &lt; 5%; средний коэффициент вариации = 2,14% Воспроизводимость: средняя погрешность &lt; 5%; средний коэффициент вариации = 3,95%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Тест-полоски для определения концентрации триглицеридов в капиллярной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триглицеридов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Используемый образец: Свежая капиллярная цельная кровь. Гематокрит в диапазоне 35-50% Диапазон измерения 50-500 мг/дл (0,56-5,6 ммоль/л) Чувствительность: Минимальный измеряемый объем: 50 мг/дл Точность: Средняя ошибка системы по сравнению с референтным методом GPO составляет &lt; 10%; Воспроизводимость Повторяемость: средняя погрешность &lt; 5%; средний коэффициент вариации = 4,66% Воспроизводимость: средняя погрешность &lt; 5%; средний коэффициент вариации = 4,62%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Тест-полоски для определения концентрации глюкозы в капиллярной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 для измерения концентрации глюкозы в капиллярной крови в клинико-диагностических лабораториях, самоконтроль. Используется совместно с Экспресс-анализатором концентрации глюкозы, в капиллярной крови. Используемый образец: Свежая капиллярная цельная кровь. Минимальный объем 1 мкл Гематокрит в диапазоне: 35-50% Диапазон измерения: 20-600 мг/дл (1,1-33,3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&lt;5%; средний коэффициент вариации = 3,5% Среднее время для считывания 5 секунд Температурный диапазон для использования тест-полоски 10-40 °C Срок хранения после первого вскрытия 90 дней Срок годности 24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гликированного гемоглобина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385"/>
          <w:p>
            <w:pPr>
              <w:spacing w:after="20"/>
              <w:ind w:left="20"/>
              <w:jc w:val="both"/>
            </w:pPr>
            <w:r>
              <w:rPr>
                <w:rFonts w:ascii="Times New Roman"/>
                <w:b w:val="false"/>
                <w:i w:val="false"/>
                <w:color w:val="000000"/>
                <w:sz w:val="20"/>
              </w:rPr>
              <w:t>
Тест для определения гликированного гемоглобина на анализаторе гликированного гемоглобина -предназначен для количественного определения гликированного гемоглобина (HbA1c) в цельной крови человека. Использование исключительно медицинскими работниками. Диапазон измерения 4,0 ~ 15,0 % (20 ~ 140 ммоль/моль) Описание Один тест содержит все необходимое для проведения одного теста. Интегрированное пробоотборное устройство имеет капиллярную трубку, которая должна быть заполнена материалами образца, а реакционный контейнер имеет место оптического считывания для измерения оптической плотности. Состав Компонент Количество / тест Протеаза ≥ 320 единиц Пероксидаза (хрен) ≥ 2 единиц Фруктозиламинокислотная оксидаза ≥ 0,8 единиц Хромоген ≥ 0,002 мг Буферный раствор, поверхностно-активные вещества, наполнители и консерванты ≥ 39,2 мг Комплектная упаковка 1, 10 или 25 тестов HbA1c 1 х Листок-вкладыш. Информация для пациента. Условия хранения и использования</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1. Температура хранения +2 °С ~ +8 °С. Тест стабилен до истечения срока годности, указанного на упаковке, при хранении в холодильнике при указанной температуре +2 °С ~ +8 °С.</w:t>
            </w:r>
          </w:p>
          <w:p>
            <w:pPr>
              <w:spacing w:after="20"/>
              <w:ind w:left="20"/>
              <w:jc w:val="both"/>
            </w:pPr>
            <w:r>
              <w:rPr>
                <w:rFonts w:ascii="Times New Roman"/>
                <w:b w:val="false"/>
                <w:i w:val="false"/>
                <w:color w:val="000000"/>
                <w:sz w:val="20"/>
              </w:rPr>
              <w:t>
2. Рабочая температура теста перед использованием +18 °C ~ +32 °C. Срок годности Срок годности - 12 месяцев с даты производства (см. на упаковке и в штрих-коде) Срок хранения после вскрытия комплектной упаковки (№1, №10 и №25) – 2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200 шт. Размер: 40х40мм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400 шт. Размер: 40х40мм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200 шт. Размер: 80х80мм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400 шт. Размер: 80х80мм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2мл с иглой размером 23Gx1 1/4” (0.6х32мм)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5мл с иглой размером 22Gx1 1/2” (0.7х38мм)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10мл с иглой размером 21Gx1 1/2” (0.8х38мм)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20мл с иглой размером 21Gx1 1/2”(0.8х38мм)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взрослый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взрослый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взрослый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8 с изогнутым рабочим концом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10 с изогнутым рабочим концом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12 с изогнутым рабочим концом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14 с изогнутым рабочим концом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16 с изогнутым рабочим концом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инфузионный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проведения внутривенного вливания лекарственных средств с помощью шприцевого дозатора в условиях лечебно-профилактических учреждений, облегчает проведение инфузионной терапии из различных источников, а также процесс контроля за ними. Состоит из прозрачной трубки, изготовленной из ПВХ медицинского назначения, номинальная длина, 1500 мм расчетное давление, мПА-не более низкого давления 0,4(У1), высого давления 6,5 (У2). Коннектор FLL и коннектор MLL.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инфузионный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проведения внутривенного вливания лекарственных средств с помощью шприцевого дозатора в условиях лечебно-профилактических учреждений, облегчает проведение инфузионной терапии из различных источников, а также процесс контроля за ними. Состоит из прозрачной трубки, изготовленной из ПВХ медицинского назначения, номинальная длина, 2500 мм, расчетное давление, мПА-не более низкого давления 0,4(У1), высого давления 6,5 (У2). Коннектор FLL и коннектор MLL.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объемом 2000 мл с емкостью в 250, 500 для определения почасового диуреза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для почасового измерения снабжена дифференциальной шкалой и отдельным сливным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16Fr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18Fr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20 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22Fr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24Fr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трҰхкамерный с раствором гемоконсерванта "CPDA-1"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предназначен для взятия 450 мл крови у донора, фракционирования крови на компоненты, получения эритроцитарной массы, плазмы, а также для их переливания, транспортирования и хранения. Контейнер представляет собой стерильную замкнутую полимерную систему, состоящую из трҰх Ұмкостей, изготовленных из пленки ПВХ с пластификаторам DEHP или ТОТМ и соединенные между собой магистралями, изготовленные из трубок ПВХ. Состав раствора гемоконсерванта CPDA-1 на 100 мл: Декстрозы моногидрат 3,19 г; Лимонной кислоты моногидрат 0,327 г; Натрий фосфорнокислый однозамещенный 2-водный 0,251 г; Натрий цитрат дигидрат 2,63 г; Аденин 0,0275 г; Вода для инъекций до 100 мл. Изделие стерильное (метод стерилизации паровой), апирогенно. Для однократного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предназначен для взятия 450 мл крови у донора, фракционирования крови на компоненты, получения эритроцитарной массы, плазмы, а также для их переливания, транспортирования и хранения. Контейнер представляет собой стерильную замкнутую полимерную систему, состоящую из четырҰх Ұмкостей, изготовленных из пленки ПВХ с пластификаторами DEHP или ТОТМ, соединенные между собой магистралями, изготовленных также из трубок ПВХ. Состав раствора гемоконсерванта CPDA-1 на 100 мл: Декстрозы моногидрат 3,19 г; Лимонной кислоты моногидрат 0,327 г; Натрий фосфорнокислый однозамещенный 2-водный 0,251 г; Натрий цитрат дигидрат 2,63 г; Аденин 0,0275 г; Вода для инъекций до 100 мл. Изделие стерильное (метод стерилизации паровой), апирогенно. Для однократного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трҰхкамерный с раствором гемоконсерванта "CPD" и ресуспендирующим раствором "SAGM" с вариантом исполнения T&amp;B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предназначен для взятия 450 мл крови у донора, фракционирования крови на компоненты,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собой стерильную замкнутую полимерную систему, состоящую из трҰх Ұмкостей, изготовленных из пленки ПВХ с пластификаторам DEHP или ТОТМ, соединенные между собой магистралями, изготовленных также из трубок ПВХ. Состав раствора гемоконсерванта CPD на 100 мл: Декстрозы моногидрат 2,55 г; Лимонной 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0,9 г; Маннитол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и ресуспенди-рующим раствором "SAGM" с вариантом исполнения T&amp;B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предназначен для взятия 450 мл крови у донора, фракционирования крови на компоненты,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собой стерильную замкнутую полимерную систему, состоящую из четырҰх Ұмкостей, изготовленных из пленки ПВХ c пластификаторам DEHP или ТОТМ и соединенные между собой магистралями, изготовленных также из трубок ПВХ. Состав раствора гемоконсерванта CPD на 100 мл: Декстрозы моногидрат 2,55 г; Лимонной 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0,9 г; Маннитол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5/0 (метрический EP 1 )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386"/>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86"/>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 USP 5/0 (метрический EP 1 )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5/0 (метрический EP 1 )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387"/>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87"/>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 USP 5/0 (метрический EP 1 )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4/0 (метрический EP 1,5 )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388"/>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88"/>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 USP 4/0 (метрический EP 1,5 )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4/0 (метрический EP 1,5 )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389"/>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89"/>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 USP 4/0 (метрический EP 1,5 )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3/0 (метрический EP 2 )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390"/>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90"/>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3/0 (метрический EP 2 )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3/0 (метрический EP 2 )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391"/>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91"/>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3/0 (метрический EP 2 )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2/0 (метрический EP 3 )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392"/>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92"/>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2/0 (метрический EP 3 )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393"/>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93"/>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394"/>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94"/>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0 (метрический EP 3,5 )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395"/>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95"/>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1 (метрический EP 4 )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396"/>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96"/>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397"/>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97"/>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 (метрический EP 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398"/>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98"/>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399"/>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99"/>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3/4 (метрический EP 6 )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400"/>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400"/>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3/4 (метрический EP 6 )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401"/>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401"/>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2/0 (метрический EP 3 )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402"/>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402"/>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2/0 (метрический EP 3 )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403"/>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403"/>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404"/>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404"/>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0 (метрический EP 3,5 )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405"/>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405"/>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1 (метрический EP 4 )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406"/>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406"/>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407"/>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407"/>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 (метрический EP 5 )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408"/>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408"/>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409"/>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409"/>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3/4 (метрический EP 6 )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410"/>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410"/>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3/4 (метрический EP 6 )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411"/>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411"/>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2/0 (метрический EP 3 )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412"/>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412"/>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2/0 (метрический EP 3 )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413"/>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413"/>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414"/>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414"/>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0 (метрический EP 3,5 )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415"/>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415"/>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1 (метрический EP 4)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416"/>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416"/>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417"/>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417"/>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 (метрический EP 5)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418"/>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418"/>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419"/>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419"/>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3/4 (метрический EP 6)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420"/>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420"/>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3/4 (метрический EP 6)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421"/>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421"/>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5/0 (метрический EP 1)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5/0 (метрический EP 1)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5/0 (метрический EP 1)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5/0 (метрический EP 1)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4/0 (метрический EP 1,5)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4/0 (метрический EP 1,5)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4/0 (метрический EP 1,5)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4/0 (метрический EP 1,5)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3/0 (метрический EP 2)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2/0 (метрический EP 3)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0 (метрический EP 3,5)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1 (метрический EP 4)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2 (метрический EP 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3/4 (метрический EP 6)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3/0 (метрический EP 2)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2/0 (метрический EP 3)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0 (метрический EP 3,5)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1 (метрический EP 4)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2 (метрический EP 5)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3/4 (метрический EP 6)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3/0 (метрический EP 2)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2/0 (метрический EP 3)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0 (метрический EP 3,5)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1 (метрический EP 4)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2 (метрический EP 5)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3/4 (метрический EP 6)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5/0 (метрический EP 1)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5/0 (метрический EP 1)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4/0 (метрический EP 1,5)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4/0 (метрический EP 1,5)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3/0 (метрический EP 2)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3/0 (метрический EP 2)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2/0 (метрический EP 3)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2/0 (метрический EP 3)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0 (метрический EP 3,5)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0 (метрический EP 3,5)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1 (метрический EP 4)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1 (метрический EP 4)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2 (метрический EP 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2 (метрический EP 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3/4 (метрический EP 6)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3/4 (метрический EP 6)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2/0 (метрический EP 3)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2/0 (метрический EP 3)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0 (метрический EP 3,5)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0 (метрический EP 3,5)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1 (метрический EP 4)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1 (метрический EP 4)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2 (метрический EP 5)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2 (метрический EP 5)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3/4 (метрический EP 6)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3/4 (метрический EP 6)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5/0 (1,5),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5/0 (1,5),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4/0 (2),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5/0 (1,5), длиной нити: 75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5/0 (1,5), длиной нити: 75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5/0 (1,5),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5/0 (1,5),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5/0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5/0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4/0 (2),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4/0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4/0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75 см., с одной колющей иглой, размер иглы от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75 см., с одной колющей иглой, размер иглы от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4.0, Длина винта 12, Тип винта Губчатая, Тип головки Без блокировки, низкий профиль, Тип резьбы Полностью, Тип наконечника 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4.5, Длина винта 12, Тип винта Губчатая, Тип головки Без блокировки, низкий профиль, Тип резьбы Полностью, Тип наконечникаСамонарезающий,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4.0, Длина винта 14, Тип винта Губчатая, Тип головки Без блокировки, низкий профиль, Тип резьбы Полностью, Тип наконечникаСамонарезающий,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4.5, Длина винта 14, Тип винта Губчатая, Тип головки Без блокировки, низкий профиль, Тип резьбы Полностью, Тип наконечникаСамонарезающий,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4.0, Длина винта 16, Тип винта Губчатая, Тип головки Без блокировки, низкий профиль, Тип резьбы Полностью, Тип наконечникаСамонарезающий,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4.5, Длина винта 16, Тип винта Губчатая, Тип головки Без блокировки, низкий профиль, Тип резьбы Полностью, Тип наконечникаСамонарезающий,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4.0, Длина винта 12, Тип винта Губчатая, Тип головки Без блокировки, нормальный профиль, Тип резьбы Полностью, Тип наконечника 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4.5, Длина винта 12, Тип винта Губчатая, Тип головки Без блокировки, нормальный профиль, Тип резьбы Полностью, Тип наконечника 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4.0, Длина винта 14, Тип винта Губчатая, Тип головки Без блокировки, нормальный профиль, Тип резьбы Полностью, Тип наконечника 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4.5, Длина винта 14, Тип винта Губчатая, Тип головки Без блокировки, нормальный профиль, Тип резьбы Полностью, Тип наконечника 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4.0, Длина винта 16, Тип винта Губчатая, Тип головки Без блокировки, нормальный профиль, Тип резьбы Полностью, Тип наконечника 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4.5, Длина винта 16, Тип винта Губчатая, Тип головки Без блокировки, нормальный профиль, Тип резьбы Полностью, Тип наконечника 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 Размер 12,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 Размер 12,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6, Размер 12,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7, Размер 12,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 Размер 12,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 Размер 14,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 Размер 14,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6, Размер 14,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7, Размер 14,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 Размер 14,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 Размер 16,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 Размер 16,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6, Размер 16,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7, Размер 16,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 Размер 16,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 Размер 12,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 Размер 12,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6, Размер 12,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7, Размер 12,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 Размер 12,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 Размер 14,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 Размер 14,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6, Размер 14,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7, Размер 14,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 Размер 14,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 Размер 16,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 Размер 16,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6, Размер 16,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7, Размер 16,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 Размер 16,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вертебропластики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баллонный катетер (10 мм), прокладка, сверло, игла, штырь трубы, штырь наполнителя цемента, проволока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вертебропластики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баллонный катетер (15 мм), прокладка, сверло, игла, штырь трубы, штырь наполнителя цемента, проволока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вертебропластики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баллонный катетер (20 мм), прокладка, сверло, игла, штырь трубы, штырь наполнителя цемента, проволока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130,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140,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145,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150,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155,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160,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165,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175,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205,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125,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130,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135,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140,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145,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180,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200,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220,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10,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11,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12,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13,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14,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16,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18,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10,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11,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12,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13,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14,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16,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18,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10,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11,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12,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13,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14,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16,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18,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10,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11,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12,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13,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14,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16,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18,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10,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11,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12,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13,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14,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16,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18,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160, Диаметр 10,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160, Диаметр 11,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160, Диаметр 12,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160, Диаметр 13,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160, Диаметр 14,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160, Диаметр 16,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160, Диаметр 18,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XS,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S,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M,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L,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XL,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XS,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S,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M,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L,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XL,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XS,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S,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M,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L,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XL,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XS,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S,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M,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L,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XL,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XS,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S,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M,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L,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XL,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XS,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S,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M,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L,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XL,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XS,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S,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M,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L,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XL,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XS,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S,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M,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L,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XL,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XS,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S,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M,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L,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XL,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XS,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S,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M,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L,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XL,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XS,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S,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M,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L,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XL,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XS,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S,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M,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L,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XL,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Персонализированная система, эндопротезирования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Персонализированный, Размер Персонализированный, Покрытие Персонализированный, Материал Кобалтхроммолибден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Персонализированная система, эндопротезирования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Персонализированный, Размер Персонализированный, Покрытие Персонализированный,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Персонализированная система, эндопротезирования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Персонализированный, Размер Персонализированный, Покрытие Персонализированный, Материал Нержавеющая сталь UHWMPE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Персонализированная система, эндопротезирования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Персонализированный, Размер Персонализированный, Покрытие Персонализированный, Материал X Line UHWMPWЕ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Отоларингологический депрессор языка (Лор-шпатель)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Отоларингологический депрессор языка (далее – Лор-шпатель) полимерный, стерильный, для однократного применения, изогнутый, двухсторонний. Изготавливается из полипропилена прозрачным и в различной цветовой гамме: белый, красный, голубой, желтый, зеленый, розовый и фиолетовый. Размеры: длина – 155 мм; ширина – 18 мм / 12 мм; толщина – 2,5 мм. Лор-шпатель имеет изогнутую форму под углом 27º, поверхность идеально гладкая, края имеют закругленную кромку. Форма изгиба облегчает осмотр полости рта за счет увеличения видимости полости, в связи с тем, что, удерживая шпатель, палец осматривающего медработника находится ниже, чем при осмотре прямым шпателем, и не заслоняет ротовую полость. Концы имеют разную ширину, широкая часть лор-шпателя предназначена для осмотра ротовой полости взрослого человека, а узкая часть – для осмотра ротовой полости ребенка. На обоих концах имеются углубления эллипсовидной формы для обеспечения удобного захвата и надежной фиксации в руке врача в перчатках.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и разделительным гелем для исследования неразведенной плазмы венозной крови объемом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422"/>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- 13х75 мм. Объем пробирки - 3,5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и разделительным гелем для исследования неразведенной плазмы венозной крови объемом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423"/>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- 13х100 мм. Объем пробирки - 5,0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и разделительным гелем для исследования неразведенной плазмы венозной крови объемом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424"/>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- 16х100 мм. Объем пробирки - 8,5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и разделительным гелем для исследования неразведенной плазмы венозной крови объемом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425"/>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- 16х120 мм. Объем пробирки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426"/>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- 13х75 мм. Объем пробирки - 2,2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427"/>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- 13х75 мм. Объем пробирки - 4,2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428"/>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- 13х100 мм. Объем пробирки - 6,2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429"/>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- 16х100 мм. Объем пробирки - 8,2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и разделительным гелем для исследования гепаринизированной плазмы объемом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430"/>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поднимается со дна пробирки, образуя барьер. Изделие стерильное для одноразового использования. Добавка - литий гепарин. Цвет крышки - зеленый. Размер пробирки - 13х75 мм. Объем пробирки - 3,5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и разделительным гелем для исследования гепаринизированной плазмы объемом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431"/>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поднимается со дна пробирки, образуя барьер. Изделие стерильное для одноразового использования. Добавка - литий гепарин. Цвет крышки - зеленый. Размер пробирки - 13х100 мм. Объем пробирки - 5,0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и разделительным гелем для исследования гепаринизированной плазмы объемом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432"/>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поднимается со дна пробирки, образуя барьер. Изделие стерильное для одноразового использования. Добавка - литий гепарин. Цвет крышки - зеленый. Размер пробирки - 16х100 мм. Объем пробирки - 8,2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гепарином для исследования гепаринизированной плазмы венозной крови объемом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433"/>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натрий гепарин. Цвет крышки - зеленый. Размер пробирки - 13х75 мм. Объем пробирки - 4,2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0,109 М (9:1) для исследования образца цитратной плазмы венозной крови объемом 1,8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434"/>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Пробирки содержат антикоагулянт 0.109 моль/л (3.2%)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- 13х75 мм. Объем пробирки - 1,8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0,109 М (9:1) для исследования образца цитратной плазмы венозной крови объемом 2,7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435"/>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Пробирки содержат антикоагулянт 0.109 моль/л (3.2%)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- 13х75 мм. Объем пробирки - 2,7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0,129 М (9:1) для исследования образца цитратной плазмы венозной крови объемом 3,15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436"/>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Пробирки содержат антикоагулянт 0.129 моль/л (3.8 %)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- 13х75 мм. Объем пробирки - 3,15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0,129 М (9:1) для исследования образца цитратной плазмы венозной крови объемом 4,5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437"/>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Пробирки содержат антикоагулянт 0.129 моль/л (3.8 %)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- 13х100 мм. Объем пробирки - 4,5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0,129 М (4:1) для исследования цельной крови для определения СОЭ объемом 1,6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438"/>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Пробирки содержат антикоагулянт - 0,129 моль/л (3,8%) раствора натрия цитрата. Соотношение крови и реагента 4:1. Изделие стерильное для одноразового использования. Добавка - натрий цитрат. Цвет крышки - черный. Размер пробирки - 13х75 мм. Объем пробирки - 1,6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439"/>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- 13х75 мм. Объем пробирки - 2,2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3,1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440"/>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- 13х75 мм. Объем пробирки - 3,1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4,1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441"/>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- 13х75 мм. Объем пробирки - 4,1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442"/>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- 13х100 мм. Объем пробирки - 5,0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6,1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443"/>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- 13х100 мм. Объем пробирки - 6,1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444"/>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- 16х100 мм. Объем пробирки - 8,2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445"/>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- 16х120 мм. Объем пробирки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446"/>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- 16х120 мм. Объем пробирки - 12,0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447"/>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- 13х75 мм. Объем пробирки - 2,5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3,6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448"/>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- 13х75 мм. Объем пробирки - 3,6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5,1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449"/>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- 13х100 мм. Объем пробирки - 5,1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450"/>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- 16х100 мм. Объем пробирки - 8,5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451"/>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- 16х120 мм. Объем пробирки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кремнеземом для определения группы крови объемом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452"/>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Добавка - кремнезем. Изделие стерильное для одноразового использования. Цвет крышки - розовый. Размер пробирки - 13х75 мм. Объем пробирки - 4,0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кремнеземом для определения группы крови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453"/>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Добавка - кремнезем. Изделие стерильное для одноразового использования. Цвет крышки - розовый. Размер пробирки - 13х100 мм. Объем пробирки - 6,0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двухсторонних игл 22G ИГПСС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454"/>
          <w:p>
            <w:pPr>
              <w:spacing w:after="20"/>
              <w:ind w:left="20"/>
              <w:jc w:val="both"/>
            </w:pPr>
            <w:r>
              <w:rPr>
                <w:rFonts w:ascii="Times New Roman"/>
                <w:b w:val="false"/>
                <w:i w:val="false"/>
                <w:color w:val="000000"/>
                <w:sz w:val="20"/>
              </w:rPr>
              <w:t>
В набор для двухсторонних игл 22G ИГПСС входит:</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1) стерильная медицинская двухсторонняя игла однократного применения (игла двухсторонняя стандартная) размером 22Gх1 1/2" (0,7x38 мм), цвет черный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иглодержатель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гемостатический пластырь - 1 шт;</w:t>
            </w:r>
          </w:p>
          <w:p>
            <w:pPr>
              <w:spacing w:after="20"/>
              <w:ind w:left="20"/>
              <w:jc w:val="both"/>
            </w:pPr>
            <w:r>
              <w:rPr>
                <w:rFonts w:ascii="Times New Roman"/>
                <w:b w:val="false"/>
                <w:i w:val="false"/>
                <w:color w:val="000000"/>
                <w:sz w:val="20"/>
              </w:rPr>
              <w:t>
4) спиртовая салфетка - 2 шт.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одноразового использования.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двухсторонних игл 21G ИГПСС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455"/>
          <w:p>
            <w:pPr>
              <w:spacing w:after="20"/>
              <w:ind w:left="20"/>
              <w:jc w:val="both"/>
            </w:pPr>
            <w:r>
              <w:rPr>
                <w:rFonts w:ascii="Times New Roman"/>
                <w:b w:val="false"/>
                <w:i w:val="false"/>
                <w:color w:val="000000"/>
                <w:sz w:val="20"/>
              </w:rPr>
              <w:t>
В набор для двухсторонних игл 21G ИГПСС входит:</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1) стерильная медицинская двухсторонняя игла однократного применения (игла двухсторонняя стандартная) размером 21Gх1 1/2" (0,8x38 мм), цвет зеленый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иглодержатель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гемостатический пластырь - 1 шт;</w:t>
            </w:r>
          </w:p>
          <w:p>
            <w:pPr>
              <w:spacing w:after="20"/>
              <w:ind w:left="20"/>
              <w:jc w:val="both"/>
            </w:pPr>
            <w:r>
              <w:rPr>
                <w:rFonts w:ascii="Times New Roman"/>
                <w:b w:val="false"/>
                <w:i w:val="false"/>
                <w:color w:val="000000"/>
                <w:sz w:val="20"/>
              </w:rPr>
              <w:t>
4) спиртовая салфетка - 2 шт.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одноразового использования.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микробиологического анализа мочи с консервантом, объемом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456"/>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w:t>
            </w:r>
          </w:p>
          <w:p>
            <w:pPr>
              <w:spacing w:after="20"/>
              <w:ind w:left="20"/>
              <w:jc w:val="both"/>
            </w:pPr>
            <w:r>
              <w:rPr>
                <w:rFonts w:ascii="Times New Roman"/>
                <w:b w:val="false"/>
                <w:i w:val="false"/>
                <w:color w:val="000000"/>
                <w:sz w:val="20"/>
              </w:rPr>
              <w:t>
3. Цвет крышки - оливковый. Размер пробирки - 13х75 мм. Объем пробирки - 4,0 мл.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микробиологического анализа мочи с консервантом,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457"/>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Размер пробирки - 13х100 мм. Объем пробирки - 6,0 мл.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для определения на яйце-глист методом соскоба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для определения на яйце глист методом соскоба состоит из самой пробирки, крышки, палочки с ватным тампоном на одном конце. Пробирки изготовлены из пластикового материала (полипропилен, полиэтилентерефталат). Пробирка цилиндрической формы с круглым или конусным дном. Тип пробирки 16х100. Пробирка укупорена резиновой пробкой или винтовой крышкой. Внутри пробирок имеется раствор с 1%-м содержанием гидрокарбонат натрия (NaHCO3) или 50% глицерин в объеме 2 мл. Ватный тампон с палочкой размером S: диаметр 5мм, длина ватного тампона 15мм, общая длина до 150мм.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общего анализа мочи, объемом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458"/>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пробирки - 16х100 мм. Объем пробирки - 10,0 мл.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общего анализа мочи, объемом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459"/>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пробирки - 16х120 мм. Объем пробирки - 12,0 мл.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микробиологического анализа мочи с консервантом, объемом 9,5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460"/>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Размер пробирки - 16х100 мм. Объем пробирки - 9,5 мл.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461"/>
          <w:p>
            <w:pPr>
              <w:spacing w:after="20"/>
              <w:ind w:left="20"/>
              <w:jc w:val="both"/>
            </w:pPr>
            <w:r>
              <w:rPr>
                <w:rFonts w:ascii="Times New Roman"/>
                <w:b w:val="false"/>
                <w:i w:val="false"/>
                <w:color w:val="000000"/>
                <w:sz w:val="20"/>
              </w:rPr>
              <w:t>
Наборы для забора венозной крови одноразовые А6 21G-100 входит:</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иглодержатель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гемостатический пластырь - 100 шт;</w:t>
            </w:r>
          </w:p>
          <w:p>
            <w:pPr>
              <w:spacing w:after="20"/>
              <w:ind w:left="20"/>
              <w:jc w:val="both"/>
            </w:pPr>
            <w:r>
              <w:rPr>
                <w:rFonts w:ascii="Times New Roman"/>
                <w:b w:val="false"/>
                <w:i w:val="false"/>
                <w:color w:val="000000"/>
                <w:sz w:val="20"/>
              </w:rPr>
              <w:t>
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462"/>
          <w:p>
            <w:pPr>
              <w:spacing w:after="20"/>
              <w:ind w:left="20"/>
              <w:jc w:val="both"/>
            </w:pPr>
            <w:r>
              <w:rPr>
                <w:rFonts w:ascii="Times New Roman"/>
                <w:b w:val="false"/>
                <w:i w:val="false"/>
                <w:color w:val="000000"/>
                <w:sz w:val="20"/>
              </w:rPr>
              <w:t>
Наборы для забора венозной крови одноразовые АГ5 21G-100 входит:</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иглодержатель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гемостатический пластырь - 100 шт;</w:t>
            </w:r>
          </w:p>
          <w:p>
            <w:pPr>
              <w:spacing w:after="20"/>
              <w:ind w:left="20"/>
              <w:jc w:val="both"/>
            </w:pPr>
            <w:r>
              <w:rPr>
                <w:rFonts w:ascii="Times New Roman"/>
                <w:b w:val="false"/>
                <w:i w:val="false"/>
                <w:color w:val="000000"/>
                <w:sz w:val="20"/>
              </w:rPr>
              <w:t>
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 КБУ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463"/>
          <w:p>
            <w:pPr>
              <w:spacing w:after="20"/>
              <w:ind w:left="20"/>
              <w:jc w:val="both"/>
            </w:pPr>
            <w:r>
              <w:rPr>
                <w:rFonts w:ascii="Times New Roman"/>
                <w:b w:val="false"/>
                <w:i w:val="false"/>
                <w:color w:val="000000"/>
                <w:sz w:val="20"/>
              </w:rPr>
              <w:t>
Наборы для забора венозной крови одноразовые А6 21G-100 КБУ входит:</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иглодержатель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гемостатический пластырь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спиртовые салфетки - 200 шт.</w:t>
            </w:r>
          </w:p>
          <w:p>
            <w:pPr>
              <w:spacing w:after="20"/>
              <w:ind w:left="20"/>
              <w:jc w:val="both"/>
            </w:pPr>
            <w:r>
              <w:rPr>
                <w:rFonts w:ascii="Times New Roman"/>
                <w:b w:val="false"/>
                <w:i w:val="false"/>
                <w:color w:val="000000"/>
                <w:sz w:val="20"/>
              </w:rPr>
              <w:t>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 КБУ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464"/>
          <w:p>
            <w:pPr>
              <w:spacing w:after="20"/>
              <w:ind w:left="20"/>
              <w:jc w:val="both"/>
            </w:pPr>
            <w:r>
              <w:rPr>
                <w:rFonts w:ascii="Times New Roman"/>
                <w:b w:val="false"/>
                <w:i w:val="false"/>
                <w:color w:val="000000"/>
                <w:sz w:val="20"/>
              </w:rPr>
              <w:t>
Наборы для забора венозной крови одноразовые АГ5 21G-100 КБУ входит:</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иглодержатель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гемостатический пластырь - 100 шт;</w:t>
            </w:r>
          </w:p>
          <w:p>
            <w:pPr>
              <w:spacing w:after="20"/>
              <w:ind w:left="20"/>
              <w:jc w:val="both"/>
            </w:pPr>
            <w:r>
              <w:rPr>
                <w:rFonts w:ascii="Times New Roman"/>
                <w:b w:val="false"/>
                <w:i w:val="false"/>
                <w:color w:val="000000"/>
                <w:sz w:val="20"/>
              </w:rPr>
              <w:t>
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9,1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465"/>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- 16х100 мм. Объем пробирки - 9,1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гепарином для исследования гепаринизированной плазмы венозной крови объемом 9,2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466"/>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натрий гепарин. Цвет крышки - зеленый. Размер пробирки - 16х100 мм. Объем пробирки - 9,2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467"/>
          <w:p>
            <w:pPr>
              <w:spacing w:after="20"/>
              <w:ind w:left="20"/>
              <w:jc w:val="both"/>
            </w:pPr>
            <w:r>
              <w:rPr>
                <w:rFonts w:ascii="Times New Roman"/>
                <w:b w:val="false"/>
                <w:i w:val="false"/>
                <w:color w:val="000000"/>
                <w:sz w:val="20"/>
              </w:rPr>
              <w:t>
Вакуумный контейнер с</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антикоагулянтом К2 ЭДТА с</w:t>
            </w:r>
          </w:p>
          <w:p>
            <w:pPr>
              <w:spacing w:after="20"/>
              <w:ind w:left="20"/>
              <w:jc w:val="both"/>
            </w:pPr>
            <w:r>
              <w:rPr>
                <w:rFonts w:ascii="Times New Roman"/>
                <w:b w:val="false"/>
                <w:i w:val="false"/>
                <w:color w:val="000000"/>
                <w:sz w:val="20"/>
              </w:rPr>
              <w:t>
добавлением стабилизатора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К2 ЭДТА со стабилизатором UBKE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Рantone красителей 258. Номинальный объем - 2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468"/>
          <w:p>
            <w:pPr>
              <w:spacing w:after="20"/>
              <w:ind w:left="20"/>
              <w:jc w:val="both"/>
            </w:pPr>
            <w:r>
              <w:rPr>
                <w:rFonts w:ascii="Times New Roman"/>
                <w:b w:val="false"/>
                <w:i w:val="false"/>
                <w:color w:val="000000"/>
                <w:sz w:val="20"/>
              </w:rPr>
              <w:t>
Вакуумный контейнер с</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антикоагулянтом К2 ЭДТА с</w:t>
            </w:r>
          </w:p>
          <w:p>
            <w:pPr>
              <w:spacing w:after="20"/>
              <w:ind w:left="20"/>
              <w:jc w:val="both"/>
            </w:pPr>
            <w:r>
              <w:rPr>
                <w:rFonts w:ascii="Times New Roman"/>
                <w:b w:val="false"/>
                <w:i w:val="false"/>
                <w:color w:val="000000"/>
                <w:sz w:val="20"/>
              </w:rPr>
              <w:t>
добавлением стабилизатора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К2 ЭДТА со стабилизатором UBKE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Рantone красителей 258. Номинальный объем - 8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- 8,0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469"/>
          <w:p>
            <w:pPr>
              <w:spacing w:after="20"/>
              <w:ind w:left="20"/>
              <w:jc w:val="both"/>
            </w:pPr>
            <w:r>
              <w:rPr>
                <w:rFonts w:ascii="Times New Roman"/>
                <w:b w:val="false"/>
                <w:i w:val="false"/>
                <w:color w:val="000000"/>
                <w:sz w:val="20"/>
              </w:rPr>
              <w:t>
Вакуумный контейнер с коагулянтом</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SiO2 с добавлением ускорителя</w:t>
            </w:r>
          </w:p>
          <w:p>
            <w:pPr>
              <w:spacing w:after="20"/>
              <w:ind w:left="20"/>
              <w:jc w:val="both"/>
            </w:pPr>
            <w:r>
              <w:rPr>
                <w:rFonts w:ascii="Times New Roman"/>
                <w:b w:val="false"/>
                <w:i w:val="false"/>
                <w:color w:val="000000"/>
                <w:sz w:val="20"/>
              </w:rPr>
              <w:t>
свертывания крови и наполнителя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сыворотки крови содержит реагент SiO₂ со специальным составом "ускоритель" SB для коагуляции. Содержит наполнитель OG (олефинолигомерный гель) для разделения сыворотки от сгустка крови. Уменьшает время свертывания, усиливает ретракцию сгустка, при этом исключает адгезию для биохимических исследований и проведение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100. Номинальный объем –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470"/>
          <w:p>
            <w:pPr>
              <w:spacing w:after="20"/>
              <w:ind w:left="20"/>
              <w:jc w:val="both"/>
            </w:pPr>
            <w:r>
              <w:rPr>
                <w:rFonts w:ascii="Times New Roman"/>
                <w:b w:val="false"/>
                <w:i w:val="false"/>
                <w:color w:val="000000"/>
                <w:sz w:val="20"/>
              </w:rPr>
              <w:t>
Вакуумный контейнер с коагулянтом</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SiO2 с добавлением ускорителя</w:t>
            </w:r>
          </w:p>
          <w:p>
            <w:pPr>
              <w:spacing w:after="20"/>
              <w:ind w:left="20"/>
              <w:jc w:val="both"/>
            </w:pPr>
            <w:r>
              <w:rPr>
                <w:rFonts w:ascii="Times New Roman"/>
                <w:b w:val="false"/>
                <w:i w:val="false"/>
                <w:color w:val="000000"/>
                <w:sz w:val="20"/>
              </w:rPr>
              <w:t>
свертывания крови и наполнителя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сыворотки крови содержит реагент SiO₂ со специальным составом "ускоритель" SB для коагуляции. Содержит наполнитель OG (олефинолигомерный гель) для разделения сыворотки от сгустка крови. Уменьшает время свертывания, усиливает ретракцию сгустка, при этом исключает адгезию для биохимических исследований и проведение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100. Номинальный объем – 8,0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Несущие пробирки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Несущие пробирки изготовлены из легкого, прозрачного, нетоксичного медицинского полиэтилентерефталата, который отличается особой прочностью и хорошо препятствует газообмену. Крышки с вертикальными бороздками изготовлены из полиэтилена, обеспечивают герметичность и безопасность. Несущие пробирки для биоматериала стерильные. Несущие пробирки для биопроб, готовы к применению самостоятельно. Не предназначено для взятия крови. Несущие пробирки состоит из трех основных частей: пробирки, крышки и резиновой пробки. Размер 13х75мм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Воронка для забора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Воронка для забора крови самотеком размером 13х50 мм – это полипропиленовая нестерильная воронка для забора капиллярной крови. Воронка полупрозрачная и не содержит добавок. Применяют для сбора капиллярной крови из места пункции в микропробирку. Принцип метода – сбор капель крови по принципу самотҰка. Воронка имеет округлый носик с косым срезом. Для удобства фиксации воронка имеет рифленую ручку. Край воронки, которая вставлена в крышку микропробирки, приставляют к месту прокола. Капли крови свободно стекают в воронку и вниз по стенкам микропробирки. Если необходимо собрать кровь в несколько микропробирок, для каждой из них требуется своя воронка. Использованную воронку сбрасывают в контейнер для утилизации. Воронка может быть использована вместе с первичной микропробиркой, что делает возможным перемещение проб крови во вторичные микропробирки, эффективна для капиллярных заборов крови в педиатрии, для малых объемов крови, может быть использована во всех автоматических анализаторах для отбора проб в первичные микропробирки. Только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0,33мм (29G), длиной 12,0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471"/>
          <w:p>
            <w:pPr>
              <w:spacing w:after="20"/>
              <w:ind w:left="20"/>
              <w:jc w:val="both"/>
            </w:pPr>
            <w:r>
              <w:rPr>
                <w:rFonts w:ascii="Times New Roman"/>
                <w:b w:val="false"/>
                <w:i w:val="false"/>
                <w:color w:val="000000"/>
                <w:sz w:val="20"/>
              </w:rPr>
              <w:t>
Марлевые тампоны</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стерильные одноразового</w:t>
            </w:r>
          </w:p>
          <w:p>
            <w:pPr>
              <w:spacing w:after="20"/>
              <w:ind w:left="20"/>
              <w:jc w:val="both"/>
            </w:pPr>
            <w:r>
              <w:rPr>
                <w:rFonts w:ascii="Times New Roman"/>
                <w:b w:val="false"/>
                <w:i w:val="false"/>
                <w:color w:val="000000"/>
                <w:sz w:val="20"/>
              </w:rPr>
              <w:t>
применения диаметром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472"/>
          <w:p>
            <w:pPr>
              <w:spacing w:after="20"/>
              <w:ind w:left="20"/>
              <w:jc w:val="both"/>
            </w:pPr>
            <w:r>
              <w:rPr>
                <w:rFonts w:ascii="Times New Roman"/>
                <w:b w:val="false"/>
                <w:i w:val="false"/>
                <w:color w:val="000000"/>
                <w:sz w:val="20"/>
              </w:rPr>
              <w:t>
Марлевые тампоны</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стерильные одноразового</w:t>
            </w:r>
          </w:p>
          <w:p>
            <w:pPr>
              <w:spacing w:after="20"/>
              <w:ind w:left="20"/>
              <w:jc w:val="both"/>
            </w:pPr>
            <w:r>
              <w:rPr>
                <w:rFonts w:ascii="Times New Roman"/>
                <w:b w:val="false"/>
                <w:i w:val="false"/>
                <w:color w:val="000000"/>
                <w:sz w:val="20"/>
              </w:rPr>
              <w:t>
применения диаметром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473"/>
          <w:p>
            <w:pPr>
              <w:spacing w:after="20"/>
              <w:ind w:left="20"/>
              <w:jc w:val="both"/>
            </w:pPr>
            <w:r>
              <w:rPr>
                <w:rFonts w:ascii="Times New Roman"/>
                <w:b w:val="false"/>
                <w:i w:val="false"/>
                <w:color w:val="000000"/>
                <w:sz w:val="20"/>
              </w:rPr>
              <w:t>
Марлевые тампоны</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стерильные одноразового</w:t>
            </w:r>
          </w:p>
          <w:p>
            <w:pPr>
              <w:spacing w:after="20"/>
              <w:ind w:left="20"/>
              <w:jc w:val="both"/>
            </w:pPr>
            <w:r>
              <w:rPr>
                <w:rFonts w:ascii="Times New Roman"/>
                <w:b w:val="false"/>
                <w:i w:val="false"/>
                <w:color w:val="000000"/>
                <w:sz w:val="20"/>
              </w:rPr>
              <w:t>
применения диаметром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474"/>
          <w:p>
            <w:pPr>
              <w:spacing w:after="20"/>
              <w:ind w:left="20"/>
              <w:jc w:val="both"/>
            </w:pPr>
            <w:r>
              <w:rPr>
                <w:rFonts w:ascii="Times New Roman"/>
                <w:b w:val="false"/>
                <w:i w:val="false"/>
                <w:color w:val="000000"/>
                <w:sz w:val="20"/>
              </w:rPr>
              <w:t>
Марлевые тампоны</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стерильные одноразового</w:t>
            </w:r>
          </w:p>
          <w:p>
            <w:pPr>
              <w:spacing w:after="20"/>
              <w:ind w:left="20"/>
              <w:jc w:val="both"/>
            </w:pPr>
            <w:r>
              <w:rPr>
                <w:rFonts w:ascii="Times New Roman"/>
                <w:b w:val="false"/>
                <w:i w:val="false"/>
                <w:color w:val="000000"/>
                <w:sz w:val="20"/>
              </w:rPr>
              <w:t>
применения диаметром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475"/>
          <w:p>
            <w:pPr>
              <w:spacing w:after="20"/>
              <w:ind w:left="20"/>
              <w:jc w:val="both"/>
            </w:pPr>
            <w:r>
              <w:rPr>
                <w:rFonts w:ascii="Times New Roman"/>
                <w:b w:val="false"/>
                <w:i w:val="false"/>
                <w:color w:val="000000"/>
                <w:sz w:val="20"/>
              </w:rPr>
              <w:t>
Марлевые тампоны</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стерильные одноразового</w:t>
            </w:r>
          </w:p>
          <w:p>
            <w:pPr>
              <w:spacing w:after="20"/>
              <w:ind w:left="20"/>
              <w:jc w:val="both"/>
            </w:pPr>
            <w:r>
              <w:rPr>
                <w:rFonts w:ascii="Times New Roman"/>
                <w:b w:val="false"/>
                <w:i w:val="false"/>
                <w:color w:val="000000"/>
                <w:sz w:val="20"/>
              </w:rPr>
              <w:t>
применения диаметром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476"/>
          <w:p>
            <w:pPr>
              <w:spacing w:after="20"/>
              <w:ind w:left="20"/>
              <w:jc w:val="both"/>
            </w:pPr>
            <w:r>
              <w:rPr>
                <w:rFonts w:ascii="Times New Roman"/>
                <w:b w:val="false"/>
                <w:i w:val="false"/>
                <w:color w:val="000000"/>
                <w:sz w:val="20"/>
              </w:rPr>
              <w:t>
Марлевые тампоны</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стерильные одноразового</w:t>
            </w:r>
          </w:p>
          <w:p>
            <w:pPr>
              <w:spacing w:after="20"/>
              <w:ind w:left="20"/>
              <w:jc w:val="both"/>
            </w:pPr>
            <w:r>
              <w:rPr>
                <w:rFonts w:ascii="Times New Roman"/>
                <w:b w:val="false"/>
                <w:i w:val="false"/>
                <w:color w:val="000000"/>
                <w:sz w:val="20"/>
              </w:rPr>
              <w:t>
применения диаметром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477"/>
          <w:p>
            <w:pPr>
              <w:spacing w:after="20"/>
              <w:ind w:left="20"/>
              <w:jc w:val="both"/>
            </w:pPr>
            <w:r>
              <w:rPr>
                <w:rFonts w:ascii="Times New Roman"/>
                <w:b w:val="false"/>
                <w:i w:val="false"/>
                <w:color w:val="000000"/>
                <w:sz w:val="20"/>
              </w:rPr>
              <w:t>
Марлевые тампоны с</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нитью стерильные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одноразового применения</w:t>
            </w:r>
          </w:p>
          <w:p>
            <w:pPr>
              <w:spacing w:after="20"/>
              <w:ind w:left="20"/>
              <w:jc w:val="both"/>
            </w:pPr>
            <w:r>
              <w:rPr>
                <w:rFonts w:ascii="Times New Roman"/>
                <w:b w:val="false"/>
                <w:i w:val="false"/>
                <w:color w:val="000000"/>
                <w:sz w:val="20"/>
              </w:rPr>
              <w:t>
диаметром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478"/>
          <w:p>
            <w:pPr>
              <w:spacing w:after="20"/>
              <w:ind w:left="20"/>
              <w:jc w:val="both"/>
            </w:pPr>
            <w:r>
              <w:rPr>
                <w:rFonts w:ascii="Times New Roman"/>
                <w:b w:val="false"/>
                <w:i w:val="false"/>
                <w:color w:val="000000"/>
                <w:sz w:val="20"/>
              </w:rPr>
              <w:t>
Марлевые тампоны с</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нитью стерильные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одноразового применения</w:t>
            </w:r>
          </w:p>
          <w:p>
            <w:pPr>
              <w:spacing w:after="20"/>
              <w:ind w:left="20"/>
              <w:jc w:val="both"/>
            </w:pPr>
            <w:r>
              <w:rPr>
                <w:rFonts w:ascii="Times New Roman"/>
                <w:b w:val="false"/>
                <w:i w:val="false"/>
                <w:color w:val="000000"/>
                <w:sz w:val="20"/>
              </w:rPr>
              <w:t>
диаметром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479"/>
          <w:p>
            <w:pPr>
              <w:spacing w:after="20"/>
              <w:ind w:left="20"/>
              <w:jc w:val="both"/>
            </w:pPr>
            <w:r>
              <w:rPr>
                <w:rFonts w:ascii="Times New Roman"/>
                <w:b w:val="false"/>
                <w:i w:val="false"/>
                <w:color w:val="000000"/>
                <w:sz w:val="20"/>
              </w:rPr>
              <w:t>
Марлевые тампоны с</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нитью стерильные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одноразового применения</w:t>
            </w:r>
          </w:p>
          <w:p>
            <w:pPr>
              <w:spacing w:after="20"/>
              <w:ind w:left="20"/>
              <w:jc w:val="both"/>
            </w:pPr>
            <w:r>
              <w:rPr>
                <w:rFonts w:ascii="Times New Roman"/>
                <w:b w:val="false"/>
                <w:i w:val="false"/>
                <w:color w:val="000000"/>
                <w:sz w:val="20"/>
              </w:rPr>
              <w:t>
диаметром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480"/>
          <w:p>
            <w:pPr>
              <w:spacing w:after="20"/>
              <w:ind w:left="20"/>
              <w:jc w:val="both"/>
            </w:pPr>
            <w:r>
              <w:rPr>
                <w:rFonts w:ascii="Times New Roman"/>
                <w:b w:val="false"/>
                <w:i w:val="false"/>
                <w:color w:val="000000"/>
                <w:sz w:val="20"/>
              </w:rPr>
              <w:t>
Марлевые тампоны с</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нитью стерильные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одноразового применения</w:t>
            </w:r>
          </w:p>
          <w:p>
            <w:pPr>
              <w:spacing w:after="20"/>
              <w:ind w:left="20"/>
              <w:jc w:val="both"/>
            </w:pPr>
            <w:r>
              <w:rPr>
                <w:rFonts w:ascii="Times New Roman"/>
                <w:b w:val="false"/>
                <w:i w:val="false"/>
                <w:color w:val="000000"/>
                <w:sz w:val="20"/>
              </w:rPr>
              <w:t>
диаметром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481"/>
          <w:p>
            <w:pPr>
              <w:spacing w:after="20"/>
              <w:ind w:left="20"/>
              <w:jc w:val="both"/>
            </w:pPr>
            <w:r>
              <w:rPr>
                <w:rFonts w:ascii="Times New Roman"/>
                <w:b w:val="false"/>
                <w:i w:val="false"/>
                <w:color w:val="000000"/>
                <w:sz w:val="20"/>
              </w:rPr>
              <w:t>
Марлевые тампоны с</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нитью стерильные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одноразового применения</w:t>
            </w:r>
          </w:p>
          <w:p>
            <w:pPr>
              <w:spacing w:after="20"/>
              <w:ind w:left="20"/>
              <w:jc w:val="both"/>
            </w:pPr>
            <w:r>
              <w:rPr>
                <w:rFonts w:ascii="Times New Roman"/>
                <w:b w:val="false"/>
                <w:i w:val="false"/>
                <w:color w:val="000000"/>
                <w:sz w:val="20"/>
              </w:rPr>
              <w:t>
диаметром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482"/>
          <w:p>
            <w:pPr>
              <w:spacing w:after="20"/>
              <w:ind w:left="20"/>
              <w:jc w:val="both"/>
            </w:pPr>
            <w:r>
              <w:rPr>
                <w:rFonts w:ascii="Times New Roman"/>
                <w:b w:val="false"/>
                <w:i w:val="false"/>
                <w:color w:val="000000"/>
                <w:sz w:val="20"/>
              </w:rPr>
              <w:t>
Марлевые тампоны с</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нитью стерильные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одноразового применения</w:t>
            </w:r>
          </w:p>
          <w:p>
            <w:pPr>
              <w:spacing w:after="20"/>
              <w:ind w:left="20"/>
              <w:jc w:val="both"/>
            </w:pPr>
            <w:r>
              <w:rPr>
                <w:rFonts w:ascii="Times New Roman"/>
                <w:b w:val="false"/>
                <w:i w:val="false"/>
                <w:color w:val="000000"/>
                <w:sz w:val="20"/>
              </w:rPr>
              <w:t>
диаметром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483"/>
          <w:p>
            <w:pPr>
              <w:spacing w:after="20"/>
              <w:ind w:left="20"/>
              <w:jc w:val="both"/>
            </w:pPr>
            <w:r>
              <w:rPr>
                <w:rFonts w:ascii="Times New Roman"/>
                <w:b w:val="false"/>
                <w:i w:val="false"/>
                <w:color w:val="000000"/>
                <w:sz w:val="20"/>
              </w:rPr>
              <w:t>
Тампон многослойный</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 стерильный с</w:t>
            </w:r>
          </w:p>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нитью размером 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484"/>
          <w:p>
            <w:pPr>
              <w:spacing w:after="20"/>
              <w:ind w:left="20"/>
              <w:jc w:val="both"/>
            </w:pPr>
            <w:r>
              <w:rPr>
                <w:rFonts w:ascii="Times New Roman"/>
                <w:b w:val="false"/>
                <w:i w:val="false"/>
                <w:color w:val="000000"/>
                <w:sz w:val="20"/>
              </w:rPr>
              <w:t>
Тампон многослойный</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 стерильный с</w:t>
            </w:r>
          </w:p>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нитью размером 7,5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485"/>
          <w:p>
            <w:pPr>
              <w:spacing w:after="20"/>
              <w:ind w:left="20"/>
              <w:jc w:val="both"/>
            </w:pPr>
            <w:r>
              <w:rPr>
                <w:rFonts w:ascii="Times New Roman"/>
                <w:b w:val="false"/>
                <w:i w:val="false"/>
                <w:color w:val="000000"/>
                <w:sz w:val="20"/>
              </w:rPr>
              <w:t>
Тампон многослойный</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 стерильный с</w:t>
            </w:r>
          </w:p>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нитью размером 7,5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486"/>
          <w:p>
            <w:pPr>
              <w:spacing w:after="20"/>
              <w:ind w:left="20"/>
              <w:jc w:val="both"/>
            </w:pPr>
            <w:r>
              <w:rPr>
                <w:rFonts w:ascii="Times New Roman"/>
                <w:b w:val="false"/>
                <w:i w:val="false"/>
                <w:color w:val="000000"/>
                <w:sz w:val="20"/>
              </w:rPr>
              <w:t>
Тампон многослойный</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 стерильный с</w:t>
            </w:r>
          </w:p>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нитью размером 10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487"/>
          <w:p>
            <w:pPr>
              <w:spacing w:after="20"/>
              <w:ind w:left="20"/>
              <w:jc w:val="both"/>
            </w:pPr>
            <w:r>
              <w:rPr>
                <w:rFonts w:ascii="Times New Roman"/>
                <w:b w:val="false"/>
                <w:i w:val="false"/>
                <w:color w:val="000000"/>
                <w:sz w:val="20"/>
              </w:rPr>
              <w:t>
Тампон многослойный</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 стерильный с</w:t>
            </w:r>
          </w:p>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нитью размером 10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488"/>
          <w:p>
            <w:pPr>
              <w:spacing w:after="20"/>
              <w:ind w:left="20"/>
              <w:jc w:val="both"/>
            </w:pPr>
            <w:r>
              <w:rPr>
                <w:rFonts w:ascii="Times New Roman"/>
                <w:b w:val="false"/>
                <w:i w:val="false"/>
                <w:color w:val="000000"/>
                <w:sz w:val="20"/>
              </w:rPr>
              <w:t>
Тампон многослойный</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 стерильный с</w:t>
            </w:r>
          </w:p>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нитью размером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489"/>
          <w:p>
            <w:pPr>
              <w:spacing w:after="20"/>
              <w:ind w:left="20"/>
              <w:jc w:val="both"/>
            </w:pPr>
            <w:r>
              <w:rPr>
                <w:rFonts w:ascii="Times New Roman"/>
                <w:b w:val="false"/>
                <w:i w:val="false"/>
                <w:color w:val="000000"/>
                <w:sz w:val="20"/>
              </w:rPr>
              <w:t>
Тампон многослойный</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 стерильный с</w:t>
            </w:r>
          </w:p>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нитью размером 10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490"/>
          <w:p>
            <w:pPr>
              <w:spacing w:after="20"/>
              <w:ind w:left="20"/>
              <w:jc w:val="both"/>
            </w:pPr>
            <w:r>
              <w:rPr>
                <w:rFonts w:ascii="Times New Roman"/>
                <w:b w:val="false"/>
                <w:i w:val="false"/>
                <w:color w:val="000000"/>
                <w:sz w:val="20"/>
              </w:rPr>
              <w:t>
Тампон многослойный</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 стерильный с</w:t>
            </w:r>
          </w:p>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нитью размером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491"/>
          <w:p>
            <w:pPr>
              <w:spacing w:after="20"/>
              <w:ind w:left="20"/>
              <w:jc w:val="both"/>
            </w:pPr>
            <w:r>
              <w:rPr>
                <w:rFonts w:ascii="Times New Roman"/>
                <w:b w:val="false"/>
                <w:i w:val="false"/>
                <w:color w:val="000000"/>
                <w:sz w:val="20"/>
              </w:rPr>
              <w:t>
Тампон многослойный</w:t>
            </w:r>
          </w:p>
          <w:bookmarkEnd w:id="491"/>
          <w:p>
            <w:pPr>
              <w:spacing w:after="20"/>
              <w:ind w:left="20"/>
              <w:jc w:val="both"/>
            </w:pPr>
            <w:r>
              <w:rPr>
                <w:rFonts w:ascii="Times New Roman"/>
                <w:b w:val="false"/>
                <w:i w:val="false"/>
                <w:color w:val="000000"/>
                <w:sz w:val="20"/>
              </w:rPr>
              <w:t>
марлевый стерильный размером 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492"/>
          <w:p>
            <w:pPr>
              <w:spacing w:after="20"/>
              <w:ind w:left="20"/>
              <w:jc w:val="both"/>
            </w:pPr>
            <w:r>
              <w:rPr>
                <w:rFonts w:ascii="Times New Roman"/>
                <w:b w:val="false"/>
                <w:i w:val="false"/>
                <w:color w:val="000000"/>
                <w:sz w:val="20"/>
              </w:rPr>
              <w:t>
Тампон многослойный</w:t>
            </w:r>
          </w:p>
          <w:bookmarkEnd w:id="492"/>
          <w:p>
            <w:pPr>
              <w:spacing w:after="20"/>
              <w:ind w:left="20"/>
              <w:jc w:val="both"/>
            </w:pPr>
            <w:r>
              <w:rPr>
                <w:rFonts w:ascii="Times New Roman"/>
                <w:b w:val="false"/>
                <w:i w:val="false"/>
                <w:color w:val="000000"/>
                <w:sz w:val="20"/>
              </w:rPr>
              <w:t>
марлевый стерильный размером 7,5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493"/>
          <w:p>
            <w:pPr>
              <w:spacing w:after="20"/>
              <w:ind w:left="20"/>
              <w:jc w:val="both"/>
            </w:pPr>
            <w:r>
              <w:rPr>
                <w:rFonts w:ascii="Times New Roman"/>
                <w:b w:val="false"/>
                <w:i w:val="false"/>
                <w:color w:val="000000"/>
                <w:sz w:val="20"/>
              </w:rPr>
              <w:t>
Тампон многослойный</w:t>
            </w:r>
          </w:p>
          <w:bookmarkEnd w:id="493"/>
          <w:p>
            <w:pPr>
              <w:spacing w:after="20"/>
              <w:ind w:left="20"/>
              <w:jc w:val="both"/>
            </w:pPr>
            <w:r>
              <w:rPr>
                <w:rFonts w:ascii="Times New Roman"/>
                <w:b w:val="false"/>
                <w:i w:val="false"/>
                <w:color w:val="000000"/>
                <w:sz w:val="20"/>
              </w:rPr>
              <w:t>
марлевый стерильный размером 7,5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494"/>
          <w:p>
            <w:pPr>
              <w:spacing w:after="20"/>
              <w:ind w:left="20"/>
              <w:jc w:val="both"/>
            </w:pPr>
            <w:r>
              <w:rPr>
                <w:rFonts w:ascii="Times New Roman"/>
                <w:b w:val="false"/>
                <w:i w:val="false"/>
                <w:color w:val="000000"/>
                <w:sz w:val="20"/>
              </w:rPr>
              <w:t>
Тампон многослойный</w:t>
            </w:r>
          </w:p>
          <w:bookmarkEnd w:id="494"/>
          <w:p>
            <w:pPr>
              <w:spacing w:after="20"/>
              <w:ind w:left="20"/>
              <w:jc w:val="both"/>
            </w:pPr>
            <w:r>
              <w:rPr>
                <w:rFonts w:ascii="Times New Roman"/>
                <w:b w:val="false"/>
                <w:i w:val="false"/>
                <w:color w:val="000000"/>
                <w:sz w:val="20"/>
              </w:rPr>
              <w:t>
марлевый стерильный размером 10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495"/>
          <w:p>
            <w:pPr>
              <w:spacing w:after="20"/>
              <w:ind w:left="20"/>
              <w:jc w:val="both"/>
            </w:pPr>
            <w:r>
              <w:rPr>
                <w:rFonts w:ascii="Times New Roman"/>
                <w:b w:val="false"/>
                <w:i w:val="false"/>
                <w:color w:val="000000"/>
                <w:sz w:val="20"/>
              </w:rPr>
              <w:t>
Тампон многослойный</w:t>
            </w:r>
          </w:p>
          <w:bookmarkEnd w:id="495"/>
          <w:p>
            <w:pPr>
              <w:spacing w:after="20"/>
              <w:ind w:left="20"/>
              <w:jc w:val="both"/>
            </w:pPr>
            <w:r>
              <w:rPr>
                <w:rFonts w:ascii="Times New Roman"/>
                <w:b w:val="false"/>
                <w:i w:val="false"/>
                <w:color w:val="000000"/>
                <w:sz w:val="20"/>
              </w:rPr>
              <w:t>
марлевый стерильный размером 10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496"/>
          <w:p>
            <w:pPr>
              <w:spacing w:after="20"/>
              <w:ind w:left="20"/>
              <w:jc w:val="both"/>
            </w:pPr>
            <w:r>
              <w:rPr>
                <w:rFonts w:ascii="Times New Roman"/>
                <w:b w:val="false"/>
                <w:i w:val="false"/>
                <w:color w:val="000000"/>
                <w:sz w:val="20"/>
              </w:rPr>
              <w:t>
Тампон многослойный</w:t>
            </w:r>
          </w:p>
          <w:bookmarkEnd w:id="496"/>
          <w:p>
            <w:pPr>
              <w:spacing w:after="20"/>
              <w:ind w:left="20"/>
              <w:jc w:val="both"/>
            </w:pPr>
            <w:r>
              <w:rPr>
                <w:rFonts w:ascii="Times New Roman"/>
                <w:b w:val="false"/>
                <w:i w:val="false"/>
                <w:color w:val="000000"/>
                <w:sz w:val="20"/>
              </w:rPr>
              <w:t>
марлевый стерильный размером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497"/>
          <w:p>
            <w:pPr>
              <w:spacing w:after="20"/>
              <w:ind w:left="20"/>
              <w:jc w:val="both"/>
            </w:pPr>
            <w:r>
              <w:rPr>
                <w:rFonts w:ascii="Times New Roman"/>
                <w:b w:val="false"/>
                <w:i w:val="false"/>
                <w:color w:val="000000"/>
                <w:sz w:val="20"/>
              </w:rPr>
              <w:t>
Тампон многослойный</w:t>
            </w:r>
          </w:p>
          <w:bookmarkEnd w:id="497"/>
          <w:p>
            <w:pPr>
              <w:spacing w:after="20"/>
              <w:ind w:left="20"/>
              <w:jc w:val="both"/>
            </w:pPr>
            <w:r>
              <w:rPr>
                <w:rFonts w:ascii="Times New Roman"/>
                <w:b w:val="false"/>
                <w:i w:val="false"/>
                <w:color w:val="000000"/>
                <w:sz w:val="20"/>
              </w:rPr>
              <w:t>
марлевый стерильный размером 10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498"/>
          <w:p>
            <w:pPr>
              <w:spacing w:after="20"/>
              <w:ind w:left="20"/>
              <w:jc w:val="both"/>
            </w:pPr>
            <w:r>
              <w:rPr>
                <w:rFonts w:ascii="Times New Roman"/>
                <w:b w:val="false"/>
                <w:i w:val="false"/>
                <w:color w:val="000000"/>
                <w:sz w:val="20"/>
              </w:rPr>
              <w:t>
Тампон многослойный</w:t>
            </w:r>
          </w:p>
          <w:bookmarkEnd w:id="498"/>
          <w:p>
            <w:pPr>
              <w:spacing w:after="20"/>
              <w:ind w:left="20"/>
              <w:jc w:val="both"/>
            </w:pPr>
            <w:r>
              <w:rPr>
                <w:rFonts w:ascii="Times New Roman"/>
                <w:b w:val="false"/>
                <w:i w:val="false"/>
                <w:color w:val="000000"/>
                <w:sz w:val="20"/>
              </w:rPr>
              <w:t>
марлевый стерильный размером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499"/>
          <w:p>
            <w:pPr>
              <w:spacing w:after="20"/>
              <w:ind w:left="20"/>
              <w:jc w:val="both"/>
            </w:pPr>
            <w:r>
              <w:rPr>
                <w:rFonts w:ascii="Times New Roman"/>
                <w:b w:val="false"/>
                <w:i w:val="false"/>
                <w:color w:val="000000"/>
                <w:sz w:val="20"/>
              </w:rPr>
              <w:t>
Тампон многослойный</w:t>
            </w:r>
          </w:p>
          <w:bookmarkEnd w:id="499"/>
          <w:p>
            <w:pPr>
              <w:spacing w:after="20"/>
              <w:ind w:left="20"/>
              <w:jc w:val="both"/>
            </w:pPr>
            <w:r>
              <w:rPr>
                <w:rFonts w:ascii="Times New Roman"/>
                <w:b w:val="false"/>
                <w:i w:val="false"/>
                <w:color w:val="000000"/>
                <w:sz w:val="20"/>
              </w:rPr>
              <w:t>
марлевый нестерильный размером 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500"/>
          <w:p>
            <w:pPr>
              <w:spacing w:after="20"/>
              <w:ind w:left="20"/>
              <w:jc w:val="both"/>
            </w:pPr>
            <w:r>
              <w:rPr>
                <w:rFonts w:ascii="Times New Roman"/>
                <w:b w:val="false"/>
                <w:i w:val="false"/>
                <w:color w:val="000000"/>
                <w:sz w:val="20"/>
              </w:rPr>
              <w:t>
Тампон многослойный</w:t>
            </w:r>
          </w:p>
          <w:bookmarkEnd w:id="500"/>
          <w:p>
            <w:pPr>
              <w:spacing w:after="20"/>
              <w:ind w:left="20"/>
              <w:jc w:val="both"/>
            </w:pPr>
            <w:r>
              <w:rPr>
                <w:rFonts w:ascii="Times New Roman"/>
                <w:b w:val="false"/>
                <w:i w:val="false"/>
                <w:color w:val="000000"/>
                <w:sz w:val="20"/>
              </w:rPr>
              <w:t>
марлевый нестерильный размером 7,5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501"/>
          <w:p>
            <w:pPr>
              <w:spacing w:after="20"/>
              <w:ind w:left="20"/>
              <w:jc w:val="both"/>
            </w:pPr>
            <w:r>
              <w:rPr>
                <w:rFonts w:ascii="Times New Roman"/>
                <w:b w:val="false"/>
                <w:i w:val="false"/>
                <w:color w:val="000000"/>
                <w:sz w:val="20"/>
              </w:rPr>
              <w:t>
Тампон многослойный</w:t>
            </w:r>
          </w:p>
          <w:bookmarkEnd w:id="501"/>
          <w:p>
            <w:pPr>
              <w:spacing w:after="20"/>
              <w:ind w:left="20"/>
              <w:jc w:val="both"/>
            </w:pPr>
            <w:r>
              <w:rPr>
                <w:rFonts w:ascii="Times New Roman"/>
                <w:b w:val="false"/>
                <w:i w:val="false"/>
                <w:color w:val="000000"/>
                <w:sz w:val="20"/>
              </w:rPr>
              <w:t>
марлевый нестерильный размером 7,5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502"/>
          <w:p>
            <w:pPr>
              <w:spacing w:after="20"/>
              <w:ind w:left="20"/>
              <w:jc w:val="both"/>
            </w:pPr>
            <w:r>
              <w:rPr>
                <w:rFonts w:ascii="Times New Roman"/>
                <w:b w:val="false"/>
                <w:i w:val="false"/>
                <w:color w:val="000000"/>
                <w:sz w:val="20"/>
              </w:rPr>
              <w:t>
Тампон многослойный</w:t>
            </w:r>
          </w:p>
          <w:bookmarkEnd w:id="502"/>
          <w:p>
            <w:pPr>
              <w:spacing w:after="20"/>
              <w:ind w:left="20"/>
              <w:jc w:val="both"/>
            </w:pPr>
            <w:r>
              <w:rPr>
                <w:rFonts w:ascii="Times New Roman"/>
                <w:b w:val="false"/>
                <w:i w:val="false"/>
                <w:color w:val="000000"/>
                <w:sz w:val="20"/>
              </w:rPr>
              <w:t>
марлевый нестерильный размером 10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503"/>
          <w:p>
            <w:pPr>
              <w:spacing w:after="20"/>
              <w:ind w:left="20"/>
              <w:jc w:val="both"/>
            </w:pPr>
            <w:r>
              <w:rPr>
                <w:rFonts w:ascii="Times New Roman"/>
                <w:b w:val="false"/>
                <w:i w:val="false"/>
                <w:color w:val="000000"/>
                <w:sz w:val="20"/>
              </w:rPr>
              <w:t>
Тампон многослойный</w:t>
            </w:r>
          </w:p>
          <w:bookmarkEnd w:id="503"/>
          <w:p>
            <w:pPr>
              <w:spacing w:after="20"/>
              <w:ind w:left="20"/>
              <w:jc w:val="both"/>
            </w:pPr>
            <w:r>
              <w:rPr>
                <w:rFonts w:ascii="Times New Roman"/>
                <w:b w:val="false"/>
                <w:i w:val="false"/>
                <w:color w:val="000000"/>
                <w:sz w:val="20"/>
              </w:rPr>
              <w:t>
марлевый нестерильный размером 10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504"/>
          <w:p>
            <w:pPr>
              <w:spacing w:after="20"/>
              <w:ind w:left="20"/>
              <w:jc w:val="both"/>
            </w:pPr>
            <w:r>
              <w:rPr>
                <w:rFonts w:ascii="Times New Roman"/>
                <w:b w:val="false"/>
                <w:i w:val="false"/>
                <w:color w:val="000000"/>
                <w:sz w:val="20"/>
              </w:rPr>
              <w:t>
Тампон многослойный</w:t>
            </w:r>
          </w:p>
          <w:bookmarkEnd w:id="504"/>
          <w:p>
            <w:pPr>
              <w:spacing w:after="20"/>
              <w:ind w:left="20"/>
              <w:jc w:val="both"/>
            </w:pPr>
            <w:r>
              <w:rPr>
                <w:rFonts w:ascii="Times New Roman"/>
                <w:b w:val="false"/>
                <w:i w:val="false"/>
                <w:color w:val="000000"/>
                <w:sz w:val="20"/>
              </w:rPr>
              <w:t>
марлевый нестерильный размером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505"/>
          <w:p>
            <w:pPr>
              <w:spacing w:after="20"/>
              <w:ind w:left="20"/>
              <w:jc w:val="both"/>
            </w:pPr>
            <w:r>
              <w:rPr>
                <w:rFonts w:ascii="Times New Roman"/>
                <w:b w:val="false"/>
                <w:i w:val="false"/>
                <w:color w:val="000000"/>
                <w:sz w:val="20"/>
              </w:rPr>
              <w:t>
Тампон многослойный</w:t>
            </w:r>
          </w:p>
          <w:bookmarkEnd w:id="505"/>
          <w:p>
            <w:pPr>
              <w:spacing w:after="20"/>
              <w:ind w:left="20"/>
              <w:jc w:val="both"/>
            </w:pPr>
            <w:r>
              <w:rPr>
                <w:rFonts w:ascii="Times New Roman"/>
                <w:b w:val="false"/>
                <w:i w:val="false"/>
                <w:color w:val="000000"/>
                <w:sz w:val="20"/>
              </w:rPr>
              <w:t>
марлевый нестерильный размером 10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506"/>
          <w:p>
            <w:pPr>
              <w:spacing w:after="20"/>
              <w:ind w:left="20"/>
              <w:jc w:val="both"/>
            </w:pPr>
            <w:r>
              <w:rPr>
                <w:rFonts w:ascii="Times New Roman"/>
                <w:b w:val="false"/>
                <w:i w:val="false"/>
                <w:color w:val="000000"/>
                <w:sz w:val="20"/>
              </w:rPr>
              <w:t>
Тампон многослойный</w:t>
            </w:r>
          </w:p>
          <w:bookmarkEnd w:id="506"/>
          <w:p>
            <w:pPr>
              <w:spacing w:after="20"/>
              <w:ind w:left="20"/>
              <w:jc w:val="both"/>
            </w:pPr>
            <w:r>
              <w:rPr>
                <w:rFonts w:ascii="Times New Roman"/>
                <w:b w:val="false"/>
                <w:i w:val="false"/>
                <w:color w:val="000000"/>
                <w:sz w:val="20"/>
              </w:rPr>
              <w:t>
марлевый нестерильный размером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507"/>
          <w:p>
            <w:pPr>
              <w:spacing w:after="20"/>
              <w:ind w:left="20"/>
              <w:jc w:val="both"/>
            </w:pPr>
            <w:r>
              <w:rPr>
                <w:rFonts w:ascii="Times New Roman"/>
                <w:b w:val="false"/>
                <w:i w:val="false"/>
                <w:color w:val="000000"/>
                <w:sz w:val="20"/>
              </w:rPr>
              <w:t>
Стерильный одноразовый</w:t>
            </w:r>
          </w:p>
          <w:bookmarkEnd w:id="507"/>
          <w:p>
            <w:pPr>
              <w:spacing w:after="20"/>
              <w:ind w:left="20"/>
              <w:jc w:val="both"/>
            </w:pPr>
            <w:r>
              <w:rPr>
                <w:rFonts w:ascii="Times New Roman"/>
                <w:b w:val="false"/>
                <w:i w:val="false"/>
                <w:color w:val="000000"/>
                <w:sz w:val="20"/>
              </w:rPr>
              <w:t>
марлевый абсорбирующий тампон размером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Для одноразового использования. Упаковка герметичная, № 200 (40 первичных упаковок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508"/>
          <w:p>
            <w:pPr>
              <w:spacing w:after="20"/>
              <w:ind w:left="20"/>
              <w:jc w:val="both"/>
            </w:pPr>
            <w:r>
              <w:rPr>
                <w:rFonts w:ascii="Times New Roman"/>
                <w:b w:val="false"/>
                <w:i w:val="false"/>
                <w:color w:val="000000"/>
                <w:sz w:val="20"/>
              </w:rPr>
              <w:t>
Стерильный одноразовый</w:t>
            </w:r>
          </w:p>
          <w:bookmarkEnd w:id="508"/>
          <w:p>
            <w:pPr>
              <w:spacing w:after="20"/>
              <w:ind w:left="20"/>
              <w:jc w:val="both"/>
            </w:pPr>
            <w:r>
              <w:rPr>
                <w:rFonts w:ascii="Times New Roman"/>
                <w:b w:val="false"/>
                <w:i w:val="false"/>
                <w:color w:val="000000"/>
                <w:sz w:val="20"/>
              </w:rPr>
              <w:t>
марлевый абсорбирующий тампон размером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10 (2 первичные упаковки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509"/>
          <w:p>
            <w:pPr>
              <w:spacing w:after="20"/>
              <w:ind w:left="20"/>
              <w:jc w:val="both"/>
            </w:pPr>
            <w:r>
              <w:rPr>
                <w:rFonts w:ascii="Times New Roman"/>
                <w:b w:val="false"/>
                <w:i w:val="false"/>
                <w:color w:val="000000"/>
                <w:sz w:val="20"/>
              </w:rPr>
              <w:t>
Стерильный одноразовый</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абсорбирующий тампон</w:t>
            </w:r>
          </w:p>
          <w:p>
            <w:pPr>
              <w:spacing w:after="20"/>
              <w:ind w:left="20"/>
              <w:jc w:val="both"/>
            </w:pPr>
            <w:r>
              <w:rPr>
                <w:rFonts w:ascii="Times New Roman"/>
                <w:b w:val="false"/>
                <w:i w:val="false"/>
                <w:color w:val="000000"/>
                <w:sz w:val="20"/>
              </w:rPr>
              <w:t>
размером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50 (10 первичных упаковок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200 (40 первичных упаковок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510"/>
          <w:p>
            <w:pPr>
              <w:spacing w:after="20"/>
              <w:ind w:left="20"/>
              <w:jc w:val="both"/>
            </w:pPr>
            <w:r>
              <w:rPr>
                <w:rFonts w:ascii="Times New Roman"/>
                <w:b w:val="false"/>
                <w:i w:val="false"/>
                <w:color w:val="000000"/>
                <w:sz w:val="20"/>
              </w:rPr>
              <w:t>
Стерильный одноразовый</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абсорбирующий тампон</w:t>
            </w:r>
          </w:p>
          <w:p>
            <w:pPr>
              <w:spacing w:after="20"/>
              <w:ind w:left="20"/>
              <w:jc w:val="both"/>
            </w:pPr>
            <w:r>
              <w:rPr>
                <w:rFonts w:ascii="Times New Roman"/>
                <w:b w:val="false"/>
                <w:i w:val="false"/>
                <w:color w:val="000000"/>
                <w:sz w:val="20"/>
              </w:rPr>
              <w:t>
размером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10 (2 первичные упаковки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511"/>
          <w:p>
            <w:pPr>
              <w:spacing w:after="20"/>
              <w:ind w:left="20"/>
              <w:jc w:val="both"/>
            </w:pPr>
            <w:r>
              <w:rPr>
                <w:rFonts w:ascii="Times New Roman"/>
                <w:b w:val="false"/>
                <w:i w:val="false"/>
                <w:color w:val="000000"/>
                <w:sz w:val="20"/>
              </w:rPr>
              <w:t>
Стерильный одноразовый</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абсорбирующий тампон</w:t>
            </w:r>
          </w:p>
          <w:p>
            <w:pPr>
              <w:spacing w:after="20"/>
              <w:ind w:left="20"/>
              <w:jc w:val="both"/>
            </w:pPr>
            <w:r>
              <w:rPr>
                <w:rFonts w:ascii="Times New Roman"/>
                <w:b w:val="false"/>
                <w:i w:val="false"/>
                <w:color w:val="000000"/>
                <w:sz w:val="20"/>
              </w:rPr>
              <w:t>
размером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(4 первичные упаковки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512"/>
          <w:p>
            <w:pPr>
              <w:spacing w:after="20"/>
              <w:ind w:left="20"/>
              <w:jc w:val="both"/>
            </w:pPr>
            <w:r>
              <w:rPr>
                <w:rFonts w:ascii="Times New Roman"/>
                <w:b w:val="false"/>
                <w:i w:val="false"/>
                <w:color w:val="000000"/>
                <w:sz w:val="20"/>
              </w:rPr>
              <w:t>
Стерильный одноразовый</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абсорбирующий тампон</w:t>
            </w:r>
          </w:p>
          <w:p>
            <w:pPr>
              <w:spacing w:after="20"/>
              <w:ind w:left="20"/>
              <w:jc w:val="both"/>
            </w:pPr>
            <w:r>
              <w:rPr>
                <w:rFonts w:ascii="Times New Roman"/>
                <w:b w:val="false"/>
                <w:i w:val="false"/>
                <w:color w:val="000000"/>
                <w:sz w:val="20"/>
              </w:rPr>
              <w:t>
размером 30 см х 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200 (40 первичных упаковок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513"/>
          <w:p>
            <w:pPr>
              <w:spacing w:after="20"/>
              <w:ind w:left="20"/>
              <w:jc w:val="both"/>
            </w:pPr>
            <w:r>
              <w:rPr>
                <w:rFonts w:ascii="Times New Roman"/>
                <w:b w:val="false"/>
                <w:i w:val="false"/>
                <w:color w:val="000000"/>
                <w:sz w:val="20"/>
              </w:rPr>
              <w:t>
Стерильный одноразовый</w:t>
            </w:r>
          </w:p>
          <w:bookmarkEnd w:id="513"/>
          <w:p>
            <w:pPr>
              <w:spacing w:after="20"/>
              <w:ind w:left="20"/>
              <w:jc w:val="both"/>
            </w:pPr>
            <w:r>
              <w:rPr>
                <w:rFonts w:ascii="Times New Roman"/>
                <w:b w:val="false"/>
                <w:i w:val="false"/>
                <w:color w:val="000000"/>
                <w:sz w:val="20"/>
              </w:rPr>
              <w:t>
марлевый абсорбирующий тампон размером 30 см х 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10 (2 первичные упаковки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514"/>
          <w:p>
            <w:pPr>
              <w:spacing w:after="20"/>
              <w:ind w:left="20"/>
              <w:jc w:val="both"/>
            </w:pPr>
            <w:r>
              <w:rPr>
                <w:rFonts w:ascii="Times New Roman"/>
                <w:b w:val="false"/>
                <w:i w:val="false"/>
                <w:color w:val="000000"/>
                <w:sz w:val="20"/>
              </w:rPr>
              <w:t>
Стерильный одноразовый</w:t>
            </w:r>
          </w:p>
          <w:bookmarkEnd w:id="514"/>
          <w:p>
            <w:pPr>
              <w:spacing w:after="20"/>
              <w:ind w:left="20"/>
              <w:jc w:val="both"/>
            </w:pPr>
            <w:r>
              <w:rPr>
                <w:rFonts w:ascii="Times New Roman"/>
                <w:b w:val="false"/>
                <w:i w:val="false"/>
                <w:color w:val="000000"/>
                <w:sz w:val="20"/>
              </w:rPr>
              <w:t>
марлевый абсорбирующий тампон размером 30 см х 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(4 первичные упаковки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515"/>
          <w:p>
            <w:pPr>
              <w:spacing w:after="20"/>
              <w:ind w:left="20"/>
              <w:jc w:val="both"/>
            </w:pPr>
            <w:r>
              <w:rPr>
                <w:rFonts w:ascii="Times New Roman"/>
                <w:b w:val="false"/>
                <w:i w:val="false"/>
                <w:color w:val="000000"/>
                <w:sz w:val="20"/>
              </w:rPr>
              <w:t>
Стерильный одноразовый</w:t>
            </w:r>
          </w:p>
          <w:bookmarkEnd w:id="515"/>
          <w:p>
            <w:pPr>
              <w:spacing w:after="20"/>
              <w:ind w:left="20"/>
              <w:jc w:val="both"/>
            </w:pPr>
            <w:r>
              <w:rPr>
                <w:rFonts w:ascii="Times New Roman"/>
                <w:b w:val="false"/>
                <w:i w:val="false"/>
                <w:color w:val="000000"/>
                <w:sz w:val="20"/>
              </w:rPr>
              <w:t>
марлевый абсорбирующий тампон размером 40 см х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200 (40 первичных упаковок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516"/>
          <w:p>
            <w:pPr>
              <w:spacing w:after="20"/>
              <w:ind w:left="20"/>
              <w:jc w:val="both"/>
            </w:pPr>
            <w:r>
              <w:rPr>
                <w:rFonts w:ascii="Times New Roman"/>
                <w:b w:val="false"/>
                <w:i w:val="false"/>
                <w:color w:val="000000"/>
                <w:sz w:val="20"/>
              </w:rPr>
              <w:t>
Стерильный одноразовый</w:t>
            </w:r>
          </w:p>
          <w:bookmarkEnd w:id="516"/>
          <w:p>
            <w:pPr>
              <w:spacing w:after="20"/>
              <w:ind w:left="20"/>
              <w:jc w:val="both"/>
            </w:pPr>
            <w:r>
              <w:rPr>
                <w:rFonts w:ascii="Times New Roman"/>
                <w:b w:val="false"/>
                <w:i w:val="false"/>
                <w:color w:val="000000"/>
                <w:sz w:val="20"/>
              </w:rPr>
              <w:t>
марлевый абсорбирующий тампон размером 40 см х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10 (2 первичные упаковки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517"/>
          <w:p>
            <w:pPr>
              <w:spacing w:after="20"/>
              <w:ind w:left="20"/>
              <w:jc w:val="both"/>
            </w:pPr>
            <w:r>
              <w:rPr>
                <w:rFonts w:ascii="Times New Roman"/>
                <w:b w:val="false"/>
                <w:i w:val="false"/>
                <w:color w:val="000000"/>
                <w:sz w:val="20"/>
              </w:rPr>
              <w:t>
Стерильный одноразовый</w:t>
            </w:r>
          </w:p>
          <w:bookmarkEnd w:id="517"/>
          <w:p>
            <w:pPr>
              <w:spacing w:after="20"/>
              <w:ind w:left="20"/>
              <w:jc w:val="both"/>
            </w:pPr>
            <w:r>
              <w:rPr>
                <w:rFonts w:ascii="Times New Roman"/>
                <w:b w:val="false"/>
                <w:i w:val="false"/>
                <w:color w:val="000000"/>
                <w:sz w:val="20"/>
              </w:rPr>
              <w:t>
марлевый абсорбирующий тампон размером 40 см х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(4 первичные упаковки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518"/>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w:t>
            </w:r>
          </w:p>
          <w:bookmarkEnd w:id="518"/>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в полимерном пакете, запаянном термическим способом. Срок хранения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519"/>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w:t>
            </w:r>
          </w:p>
          <w:bookmarkEnd w:id="519"/>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20 (4 первичных упаковки № 5 или 2 первичных упаковки № 10) в полимерном пакете, запаянном термическим способом. Срок хранения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520"/>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w:t>
            </w:r>
          </w:p>
          <w:bookmarkEnd w:id="520"/>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50 (10 первичных упаковок № 5 или 5 первичных упаковок № 10) в полимерном пакете, запаянном термическим способом. Срок хранения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521"/>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w:t>
            </w:r>
          </w:p>
          <w:bookmarkEnd w:id="521"/>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100 (20 первичных упаковок № 5 или 10 первичных упаковок № 10) в полимерном пакете, запаянном термическим способом. Срок хранения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522"/>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w:t>
            </w:r>
          </w:p>
          <w:bookmarkEnd w:id="522"/>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200 (40 первичных упаковок № 5 или 20 первичных упаковок № 10) в полимерном пакете, запаянном термическим способом. Срок хранения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для остановки маточного кровотечения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523"/>
          <w:p>
            <w:pPr>
              <w:spacing w:after="20"/>
              <w:ind w:left="20"/>
              <w:jc w:val="both"/>
            </w:pPr>
            <w:r>
              <w:rPr>
                <w:rFonts w:ascii="Times New Roman"/>
                <w:b w:val="false"/>
                <w:i w:val="false"/>
                <w:color w:val="000000"/>
                <w:sz w:val="20"/>
              </w:rPr>
              <w:t>
Баллон для остановки маточного кровотечения стерильный одноразового применения (</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1) Пластиковый одноразовый шприц 60мл– 2шт;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Баллон, 50 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Удлинительная трубка, 55см – 1шт;</w:t>
            </w:r>
          </w:p>
          <w:p>
            <w:pPr>
              <w:spacing w:after="20"/>
              <w:ind w:left="20"/>
              <w:jc w:val="both"/>
            </w:pPr>
            <w:r>
              <w:rPr>
                <w:rFonts w:ascii="Times New Roman"/>
                <w:b w:val="false"/>
                <w:i w:val="false"/>
                <w:color w:val="000000"/>
                <w:sz w:val="20"/>
              </w:rPr>
              <w:t>
4) Двусторонний и трехсторонний запорный кран содносторонним клапаном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2,8 мм с иглой 21G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2,8 мм с иглой 21G - для отбора значительного количества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1,8 мм с иглой 26G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1,8 мм с иглой 26G назначен для мониторинга содержания глюкозы в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1,2 мм с иглой 18G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1,2 мм с иглой 18G предназначен для прокола пятки новорожденных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2,4 мм с иглой 21G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2,4 мм с иглой 21G предназначен для прокола загрубевшей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1,8 мм с иглой 21G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1,8 мм с иглой 21G назначен для тестирования на гемоглобин, холестерол и в том числе для использования в педиатрии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ПАП-теста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ПАП-теста стерильные одноразового применения (цервикальная щетка, цитощетка)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ЛОР исследования, стерильные одноразового применения (шпатель деревянный)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деревянный изготовлен из лиственных пород деревьев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ЛОР исследования, стерильные одноразового применения (шпатель пластиковый)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пластиковые изготовлены из АБС пластика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ЛОР исследования, стерильные одноразового применения (шпатель пластиковый со светодиодной насадкой)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пластиковый изготовлен из АБС пластика. Светодиодная насадка (подсветка) для шпателя терапевтического стерильного одноразового применения пластикового со светодиодной насадкой прилагается на каждые 200 штук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урогенитальных исследовании стерильный одноразового применения (зонд урогенитальный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урогенитальный двухсторонний изготовлен из АБС пластика. Зонд суживается к рабочей части, которая покрыта вискозным ворсом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урогенитальных исследовании стерильный одноразового применения (ложка Фолькмана)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стерильная одноразового применения представляет собой полимерный ложкообразный зонд. Концы ложки Фолькмана имеют закругленную форму, но разную длину, необходимую при выполнении различных манипуляций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 (скарификатор) стерильный одноразового применения (копье)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Ланцет-копье стерильный одноразового применения из нержавеющей стали с острым наконечником в индивидуальной упаковке, заводской групповой коробке по 200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 (скарификатор) стерильный одноразового применения (игла)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Ланцет-игла стерильный одноразового применения из полимерного материала с острым наконечником производится по 100 штук в 2 групповых полиэтиленовых пакетах, заводской групповой коробке по 200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для контроля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паровой стерилизации, класс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для контроля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плазменной стерилизации, класс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для контроля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контроля формальдегида, класс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для контроля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контроля этилен оксида, класс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для контроля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(интегратор) паровой стерилизации, класс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для контроля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(эмулятор) паровой стерилизации 134ºС-7 мин, класс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для контроля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(эмулятор) паровой стерилизации 134ºС-3,5 мин, класс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для контроля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(эмулятор) паровой стерилизации перфорированный 134ºС-3,5 мин, класс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50мл,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110мл,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1000мл,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Изотонический раствор (Дилюент) (закрытая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Изотонический раствор (Дилюент) (закрытая система) 20 литров в канистре.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Лизирующий раствор (закрытая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Лизирующий раствор (закрытая система) 500 милилитров в канистре.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Лизирующий раствор (закрытая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Лизирующий раствор (закрытая система) 1 литр в канистре.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Лизирующий раствор (закрытая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Лизирующий раствор (закрытая система) 200 милилитров в канистре.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Очищающий раствор гематологического анализатора (закрытая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Очищающий раствор гематологического анализатора (закрытая система) 50 милилитров в канистре.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В (HBsAg) в сыворотке, плазме и цельной крови человека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524"/>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В (HBsAg) в сыворотке, плазме и цельной крови человека с принадлежностями - это одноэтапный экспресс-тест для качественного иммунохроматографического определения поверхностного антигена вируса гепатита В в сыворотке, плазме и цельной крови человека.</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вакуумную упаковку из фольги алюминиевой с осушителем и пипеткой -25 тестов</w:t>
            </w:r>
          </w:p>
          <w:p>
            <w:pPr>
              <w:spacing w:after="20"/>
              <w:ind w:left="20"/>
              <w:jc w:val="both"/>
            </w:pPr>
            <w:r>
              <w:rPr>
                <w:rFonts w:ascii="Times New Roman"/>
                <w:b w:val="false"/>
                <w:i w:val="false"/>
                <w:color w:val="000000"/>
                <w:sz w:val="20"/>
              </w:rPr>
              <w:t>
2. Буферный раствор 5мл - 1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визуального определения содержания в моче Кетонов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525"/>
          <w:p>
            <w:pPr>
              <w:spacing w:after="20"/>
              <w:ind w:left="20"/>
              <w:jc w:val="both"/>
            </w:pPr>
            <w:r>
              <w:rPr>
                <w:rFonts w:ascii="Times New Roman"/>
                <w:b w:val="false"/>
                <w:i w:val="false"/>
                <w:color w:val="000000"/>
                <w:sz w:val="20"/>
              </w:rPr>
              <w:t>
Tест-полоска для визуального определения содержания в моче Кетонов, флакон №100.</w:t>
            </w:r>
          </w:p>
          <w:bookmarkEnd w:id="525"/>
          <w:p>
            <w:pPr>
              <w:spacing w:after="20"/>
              <w:ind w:left="20"/>
              <w:jc w:val="both"/>
            </w:pPr>
            <w:r>
              <w:rPr>
                <w:rFonts w:ascii="Times New Roman"/>
                <w:b w:val="false"/>
                <w:i w:val="false"/>
                <w:color w:val="000000"/>
                <w:sz w:val="20"/>
              </w:rPr>
              <w:t>
Tест-полоска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Кетоны Нитропруссид натрия 20.0 мг Сульфат магния 246.5 мг Комплектная упаковка Мочевые тест-полоски по 100 шт, в пластиковом флаконе. В каждый флакон вложен влагопоглощающий элемент – силикагель.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коронарных и периферических интервенционных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526"/>
          <w:p>
            <w:pPr>
              <w:spacing w:after="20"/>
              <w:ind w:left="20"/>
              <w:jc w:val="both"/>
            </w:pPr>
            <w:r>
              <w:rPr>
                <w:rFonts w:ascii="Times New Roman"/>
                <w:b w:val="false"/>
                <w:i w:val="false"/>
                <w:color w:val="000000"/>
                <w:sz w:val="20"/>
              </w:rPr>
              <w:t>
1. Перчатки хирургические № 6.5- 1 шт;</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2. Перчатки хирургические № 8 - 1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Скальпель хирургический №11 - 1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Чаша 60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Чаша для хранения проводника 2500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Чаша 250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Диагностический проводник J изогнутый, односторонний, гибкий, диаметром 0,035", длиной 150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Игла 21G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Игла 18G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Шприц 20 мл Luer Lock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Шприц 20 мл Luer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Полотенце для рук 40×60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Халат XL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Простыня 137×150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15. Ангиографическая простыня 280×330 см с четырьмя отверстиями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Покрытие для аппарата 100×100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17. Покрытие для аппарата R 65 - 1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18. Салфетка 10×10 см - 50 шт;</w:t>
            </w:r>
          </w:p>
          <w:p>
            <w:pPr>
              <w:spacing w:after="20"/>
              <w:ind w:left="20"/>
              <w:jc w:val="both"/>
            </w:pPr>
            <w:r>
              <w:rPr>
                <w:rFonts w:ascii="Times New Roman"/>
                <w:b w:val="false"/>
                <w:i w:val="false"/>
                <w:color w:val="000000"/>
                <w:sz w:val="20"/>
              </w:rPr>
              <w:t>
</w:t>
            </w:r>
            <w:r>
              <w:rPr>
                <w:rFonts w:ascii="Times New Roman"/>
                <w:b w:val="false"/>
                <w:i w:val="false"/>
                <w:color w:val="000000"/>
                <w:sz w:val="20"/>
              </w:rPr>
              <w:t>19. Манифольд 3 ходовой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20. Мешок для сбора жидкости и отходов 50×60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21. Электроды для временной кардиостимуляции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22. Удлинительная инфузионная линия 500 psi, 120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23. Удлинительная инфузионная линия 1200 psi, 90 см - 1 шт;</w:t>
            </w:r>
          </w:p>
          <w:p>
            <w:pPr>
              <w:spacing w:after="20"/>
              <w:ind w:left="20"/>
              <w:jc w:val="both"/>
            </w:pPr>
            <w:r>
              <w:rPr>
                <w:rFonts w:ascii="Times New Roman"/>
                <w:b w:val="false"/>
                <w:i w:val="false"/>
                <w:color w:val="000000"/>
                <w:sz w:val="20"/>
              </w:rPr>
              <w:t>
24. Зажим медицинский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стентирования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527"/>
          <w:p>
            <w:pPr>
              <w:spacing w:after="20"/>
              <w:ind w:left="20"/>
              <w:jc w:val="both"/>
            </w:pPr>
            <w:r>
              <w:rPr>
                <w:rFonts w:ascii="Times New Roman"/>
                <w:b w:val="false"/>
                <w:i w:val="false"/>
                <w:color w:val="000000"/>
                <w:sz w:val="20"/>
              </w:rPr>
              <w:t>
1. Губка-стик для обработки операционного поля - 1 шт;</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2. Чаша 250 мл, градуированная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Чаша 500 мл, градуированная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Чаша 60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Счетчик игл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Игла 21G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Игла 27G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Шприц 10 мл, Luer Lock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Покрытие на стол 137×150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Халат XL - 3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Простыня 280×355 см с четырьмя отверстиями, без операционной пленкой, прозрачными полями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Покрытие защитное для камеры диаметром 122,5см, R-65, из полиэтилена толщиной 50 мкм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Салфетка 10×10 см, 12-слойная - 30 шт;</w:t>
            </w:r>
          </w:p>
          <w:p>
            <w:pPr>
              <w:spacing w:after="20"/>
              <w:ind w:left="20"/>
              <w:jc w:val="both"/>
            </w:pPr>
            <w:r>
              <w:rPr>
                <w:rFonts w:ascii="Times New Roman"/>
                <w:b w:val="false"/>
                <w:i w:val="false"/>
                <w:color w:val="000000"/>
                <w:sz w:val="20"/>
              </w:rPr>
              <w:t>
14. Лоток глубокий, голубой - 1 шт; В единой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на завязках. Бахилы изготавливаются из нетканого материала типа СМС (Спанбонд Мелтблаун Спанбонд), СС (Спанбонд Спанбонд), СММС (Спанбонд Мелтблаун Мелтблаун Спанбонд) 40 г/м². Только для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дыхательный одноразовый стерильный: растяжимый с двумя влагосборниками и дополнительной трубкой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528"/>
          <w:p>
            <w:pPr>
              <w:spacing w:after="20"/>
              <w:ind w:left="20"/>
              <w:jc w:val="both"/>
            </w:pPr>
            <w:r>
              <w:rPr>
                <w:rFonts w:ascii="Times New Roman"/>
                <w:b w:val="false"/>
                <w:i w:val="false"/>
                <w:color w:val="000000"/>
                <w:sz w:val="20"/>
              </w:rPr>
              <w:t>
Набор включает в себя комплектующие изделия, необходимые для сбора дыхательного контура. Изделие поставляется в стерильном виде:</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 контур с двумя растяжимыми конфигурируемыми линиями вдоха и выдоха, устойчивыми к сдавливанию, перегибам и изломам;</w:t>
            </w:r>
          </w:p>
          <w:p>
            <w:pPr>
              <w:spacing w:after="20"/>
              <w:ind w:left="20"/>
              <w:jc w:val="both"/>
            </w:pPr>
            <w:r>
              <w:rPr>
                <w:rFonts w:ascii="Times New Roman"/>
                <w:b w:val="false"/>
                <w:i w:val="false"/>
                <w:color w:val="000000"/>
                <w:sz w:val="20"/>
              </w:rPr>
              <w:t>
</w:t>
            </w:r>
            <w:r>
              <w:rPr>
                <w:rFonts w:ascii="Times New Roman"/>
                <w:b w:val="false"/>
                <w:i w:val="false"/>
                <w:color w:val="000000"/>
                <w:sz w:val="20"/>
              </w:rPr>
              <w:t>- длина контура в растянутом виде 3 м (3000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 диаметр трубки: взрослый контур – 22 мм;</w:t>
            </w:r>
          </w:p>
          <w:p>
            <w:pPr>
              <w:spacing w:after="20"/>
              <w:ind w:left="20"/>
              <w:jc w:val="both"/>
            </w:pPr>
            <w:r>
              <w:rPr>
                <w:rFonts w:ascii="Times New Roman"/>
                <w:b w:val="false"/>
                <w:i w:val="false"/>
                <w:color w:val="000000"/>
                <w:sz w:val="20"/>
              </w:rPr>
              <w:t>
</w:t>
            </w:r>
            <w:r>
              <w:rPr>
                <w:rFonts w:ascii="Times New Roman"/>
                <w:b w:val="false"/>
                <w:i w:val="false"/>
                <w:color w:val="000000"/>
                <w:sz w:val="20"/>
              </w:rPr>
              <w:t>- снабжен типовыми разъемами 22F для подключения к аппарату;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тройник пациента (Y -адаптер) со стороны пациента с разъемом 15F/22М. Y-адаптер снабжен портами;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с двумя разборными влагосборниками, встроенными в линию вдоха и выдоха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с дополнительной трубкой (лимб); </w:t>
            </w:r>
          </w:p>
          <w:p>
            <w:pPr>
              <w:spacing w:after="20"/>
              <w:ind w:left="20"/>
              <w:jc w:val="both"/>
            </w:pPr>
            <w:r>
              <w:rPr>
                <w:rFonts w:ascii="Times New Roman"/>
                <w:b w:val="false"/>
                <w:i w:val="false"/>
                <w:color w:val="000000"/>
                <w:sz w:val="20"/>
              </w:rPr>
              <w:t>
</w:t>
            </w:r>
            <w:r>
              <w:rPr>
                <w:rFonts w:ascii="Times New Roman"/>
                <w:b w:val="false"/>
                <w:i w:val="false"/>
                <w:color w:val="000000"/>
                <w:sz w:val="20"/>
              </w:rPr>
              <w:t>- стерилизовано оксидом этилена;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однократного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 Трубка растяжимая диаметром 22 мм и длиной 1500 мм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Влагосборник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Прямой адаптер 22M×22F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Переходник 22M×22М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Тройник пациента (Y-адаптером) с двумя портами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Угловой адаптер с портом – 1 шт;</w:t>
            </w:r>
          </w:p>
          <w:p>
            <w:pPr>
              <w:spacing w:after="20"/>
              <w:ind w:left="20"/>
              <w:jc w:val="both"/>
            </w:pPr>
            <w:r>
              <w:rPr>
                <w:rFonts w:ascii="Times New Roman"/>
                <w:b w:val="false"/>
                <w:i w:val="false"/>
                <w:color w:val="000000"/>
                <w:sz w:val="20"/>
              </w:rPr>
              <w:t>
7. Трубка растяжимая диаметром 22 мм и длиной 1000 мм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дыхательный одноразовый стерильный: растяжимый с угловым адаптером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529"/>
          <w:p>
            <w:pPr>
              <w:spacing w:after="20"/>
              <w:ind w:left="20"/>
              <w:jc w:val="both"/>
            </w:pPr>
            <w:r>
              <w:rPr>
                <w:rFonts w:ascii="Times New Roman"/>
                <w:b w:val="false"/>
                <w:i w:val="false"/>
                <w:color w:val="000000"/>
                <w:sz w:val="20"/>
              </w:rPr>
              <w:t>
Набор включает в себя комплектующие изделия, необходимые для сбора дыхательного контура. Изделие поставляется в стерильном виде:</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 контур с двумя растяжимыми конфигурируемыми линиями вдоха и выдоха, устойчивыми к сдавливанию, перегибам и изломам, длина контура до 1,5 м (1500 мм) ;</w:t>
            </w:r>
          </w:p>
          <w:p>
            <w:pPr>
              <w:spacing w:after="20"/>
              <w:ind w:left="20"/>
              <w:jc w:val="both"/>
            </w:pPr>
            <w:r>
              <w:rPr>
                <w:rFonts w:ascii="Times New Roman"/>
                <w:b w:val="false"/>
                <w:i w:val="false"/>
                <w:color w:val="000000"/>
                <w:sz w:val="20"/>
              </w:rPr>
              <w:t>
</w:t>
            </w:r>
            <w:r>
              <w:rPr>
                <w:rFonts w:ascii="Times New Roman"/>
                <w:b w:val="false"/>
                <w:i w:val="false"/>
                <w:color w:val="000000"/>
                <w:sz w:val="20"/>
              </w:rPr>
              <w:t>- диаметр трубки: взрослый контур – 22 мм;</w:t>
            </w:r>
          </w:p>
          <w:p>
            <w:pPr>
              <w:spacing w:after="20"/>
              <w:ind w:left="20"/>
              <w:jc w:val="both"/>
            </w:pPr>
            <w:r>
              <w:rPr>
                <w:rFonts w:ascii="Times New Roman"/>
                <w:b w:val="false"/>
                <w:i w:val="false"/>
                <w:color w:val="000000"/>
                <w:sz w:val="20"/>
              </w:rPr>
              <w:t>
</w:t>
            </w:r>
            <w:r>
              <w:rPr>
                <w:rFonts w:ascii="Times New Roman"/>
                <w:b w:val="false"/>
                <w:i w:val="false"/>
                <w:color w:val="000000"/>
                <w:sz w:val="20"/>
              </w:rPr>
              <w:t>- снабжен типовыми разъемами 22F для подключения к аппарату;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тройник пациента (Y -адаптер) со стороны пациента с разъемом 15F/22М. Y-адаптер снабжен портами;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стерилизовано оксидом этилена; </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однократного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 Трубка растяжимая диаметром 22 мм и длиной 1500 мм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Прямой адаптер 22M×22F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Переходник 22M×22M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Тройник пациента (Y-адаптером) с двумя портами – 1 шт;</w:t>
            </w:r>
          </w:p>
          <w:p>
            <w:pPr>
              <w:spacing w:after="20"/>
              <w:ind w:left="20"/>
              <w:jc w:val="both"/>
            </w:pPr>
            <w:r>
              <w:rPr>
                <w:rFonts w:ascii="Times New Roman"/>
                <w:b w:val="false"/>
                <w:i w:val="false"/>
                <w:color w:val="000000"/>
                <w:sz w:val="20"/>
              </w:rPr>
              <w:t>
5. Угловой адаптер с портом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в рулоне с перфорацией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530"/>
          <w:p>
            <w:pPr>
              <w:spacing w:after="20"/>
              <w:ind w:left="20"/>
              <w:jc w:val="both"/>
            </w:pPr>
            <w:r>
              <w:rPr>
                <w:rFonts w:ascii="Times New Roman"/>
                <w:b w:val="false"/>
                <w:i w:val="false"/>
                <w:color w:val="000000"/>
                <w:sz w:val="20"/>
              </w:rPr>
              <w:t>
Простыни в рулоне с перфорацией 80×200 см, №100</w:t>
            </w:r>
          </w:p>
          <w:bookmarkEnd w:id="530"/>
          <w:p>
            <w:pPr>
              <w:spacing w:after="20"/>
              <w:ind w:left="20"/>
              <w:jc w:val="both"/>
            </w:pPr>
            <w:r>
              <w:rPr>
                <w:rFonts w:ascii="Times New Roman"/>
                <w:b w:val="false"/>
                <w:i w:val="false"/>
                <w:color w:val="000000"/>
                <w:sz w:val="20"/>
              </w:rPr>
              <w:t>
Простыни нестерильные с перфорацией, одноразового применения, в рулонах с перфорацией, которая позволяет без усилий оторвать простынь с ровными краями. Простыни изготавливаются из нетканого материала типа СС (Спанбонд Спанбонд), с плотностью 15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в рулоне с перфорацией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531"/>
          <w:p>
            <w:pPr>
              <w:spacing w:after="20"/>
              <w:ind w:left="20"/>
              <w:jc w:val="both"/>
            </w:pPr>
            <w:r>
              <w:rPr>
                <w:rFonts w:ascii="Times New Roman"/>
                <w:b w:val="false"/>
                <w:i w:val="false"/>
                <w:color w:val="000000"/>
                <w:sz w:val="20"/>
              </w:rPr>
              <w:t>
Салфетки в рулоне с перфорацией 30×40 см №100.</w:t>
            </w:r>
          </w:p>
          <w:bookmarkEnd w:id="531"/>
          <w:p>
            <w:pPr>
              <w:spacing w:after="20"/>
              <w:ind w:left="20"/>
              <w:jc w:val="both"/>
            </w:pPr>
            <w:r>
              <w:rPr>
                <w:rFonts w:ascii="Times New Roman"/>
                <w:b w:val="false"/>
                <w:i w:val="false"/>
                <w:color w:val="000000"/>
                <w:sz w:val="20"/>
              </w:rPr>
              <w:t>
Салфетки нестерильные с перфорацией, одноразового применения, выпускаются в рулонах с перфорацией, которая позволяет без усилий оторвать салфетку с ровными краями. Салфетки изготавливаются из нетканого впитывающего материала типа Спанлейс плотностью 60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в рулоне с перфорацией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532"/>
          <w:p>
            <w:pPr>
              <w:spacing w:after="20"/>
              <w:ind w:left="20"/>
              <w:jc w:val="both"/>
            </w:pPr>
            <w:r>
              <w:rPr>
                <w:rFonts w:ascii="Times New Roman"/>
                <w:b w:val="false"/>
                <w:i w:val="false"/>
                <w:color w:val="000000"/>
                <w:sz w:val="20"/>
              </w:rPr>
              <w:t>
Салфетки в рулоне с перфорацией 70×80 см №100.</w:t>
            </w:r>
          </w:p>
          <w:bookmarkEnd w:id="532"/>
          <w:p>
            <w:pPr>
              <w:spacing w:after="20"/>
              <w:ind w:left="20"/>
              <w:jc w:val="both"/>
            </w:pPr>
            <w:r>
              <w:rPr>
                <w:rFonts w:ascii="Times New Roman"/>
                <w:b w:val="false"/>
                <w:i w:val="false"/>
                <w:color w:val="000000"/>
                <w:sz w:val="20"/>
              </w:rPr>
              <w:t>
Салфетки нестерильные с перфорацией, одноразового применения, в рулонах с перфорацией, которая позволяет без усилий оторвать салфетку с ровными краями. Простыни изготавливаются из нетканого материала типа СС (Спанбонд Спанбонд), с плотностью 15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L (46-48)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XL (50-52)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ХХL (54-56)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ХХXL (58-60)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XXXXXL (74-76)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рожениц,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533"/>
          <w:p>
            <w:pPr>
              <w:spacing w:after="20"/>
              <w:ind w:left="20"/>
              <w:jc w:val="both"/>
            </w:pPr>
            <w:r>
              <w:rPr>
                <w:rFonts w:ascii="Times New Roman"/>
                <w:b w:val="false"/>
                <w:i w:val="false"/>
                <w:color w:val="000000"/>
                <w:sz w:val="20"/>
              </w:rPr>
              <w:t>
1. Шапочка клип-берет - 1 шт</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2 . Бахилы низкие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 Салфетка бумажная 20×20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 Впитывающая простыня 60×60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 Простыня влагонепроницаемая 80х140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 Салфетка 80×70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 Рубашка для роженицы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 Прокладка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 Маска медицинская трехслойная на резинках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Лоток пластиковый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Нарукавники полиэтиленовые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12. Фартук ламинированный - 1 шт</w:t>
            </w:r>
          </w:p>
          <w:p>
            <w:pPr>
              <w:spacing w:after="20"/>
              <w:ind w:left="20"/>
              <w:jc w:val="both"/>
            </w:pPr>
            <w:r>
              <w:rPr>
                <w:rFonts w:ascii="Times New Roman"/>
                <w:b w:val="false"/>
                <w:i w:val="false"/>
                <w:color w:val="000000"/>
                <w:sz w:val="20"/>
              </w:rPr>
              <w:t>
13. Пакет полимерный для биоматериала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для эндоскопии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534"/>
          <w:p>
            <w:pPr>
              <w:spacing w:after="20"/>
              <w:ind w:left="20"/>
              <w:jc w:val="both"/>
            </w:pPr>
            <w:r>
              <w:rPr>
                <w:rFonts w:ascii="Times New Roman"/>
                <w:b w:val="false"/>
                <w:i w:val="false"/>
                <w:color w:val="000000"/>
                <w:sz w:val="20"/>
              </w:rPr>
              <w:t>
1. Покрытие на инструментальный столик 150×190 см – 1 шт.</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2. Покрытие на столик Майо 80×145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180×200 см с отверстием, с липким краем, с инцизной пленкой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Халат XL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Липкая лента 10×50 см – 3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10×10 см марлевая многослойная с рентген нитью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Маркер для тела с линейкой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Шприц 10 мл Luer Lock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Зажим для полотенца – 1 шт.</w:t>
            </w:r>
          </w:p>
          <w:p>
            <w:pPr>
              <w:spacing w:after="20"/>
              <w:ind w:left="20"/>
              <w:jc w:val="both"/>
            </w:pPr>
            <w:r>
              <w:rPr>
                <w:rFonts w:ascii="Times New Roman"/>
                <w:b w:val="false"/>
                <w:i w:val="false"/>
                <w:color w:val="000000"/>
                <w:sz w:val="20"/>
              </w:rPr>
              <w:t>
10. Чаша 30 мл с крышкой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новорожденного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535"/>
          <w:p>
            <w:pPr>
              <w:spacing w:after="20"/>
              <w:ind w:left="20"/>
              <w:jc w:val="both"/>
            </w:pPr>
            <w:r>
              <w:rPr>
                <w:rFonts w:ascii="Times New Roman"/>
                <w:b w:val="false"/>
                <w:i w:val="false"/>
                <w:color w:val="000000"/>
                <w:sz w:val="20"/>
              </w:rPr>
              <w:t>
1. Салфетка 80×90 см – 2 шт.</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Подстилка-пеленка впитывающая 60×60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Браслет для идентификации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Карточка – медальон для идентификации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Зажим для пуповины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6. Шапочка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Конверт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Маска трехслойная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Салфетка 30×40 см – 3 шт.</w:t>
            </w:r>
          </w:p>
          <w:p>
            <w:pPr>
              <w:spacing w:after="20"/>
              <w:ind w:left="20"/>
              <w:jc w:val="both"/>
            </w:pPr>
            <w:r>
              <w:rPr>
                <w:rFonts w:ascii="Times New Roman"/>
                <w:b w:val="false"/>
                <w:i w:val="false"/>
                <w:color w:val="000000"/>
                <w:sz w:val="20"/>
              </w:rPr>
              <w:t>
10. Ватная палочка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покрытия стерильный операционный одноразовый для краниотомии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536"/>
          <w:p>
            <w:pPr>
              <w:spacing w:after="20"/>
              <w:ind w:left="20"/>
              <w:jc w:val="both"/>
            </w:pPr>
            <w:r>
              <w:rPr>
                <w:rFonts w:ascii="Times New Roman"/>
                <w:b w:val="false"/>
                <w:i w:val="false"/>
                <w:color w:val="000000"/>
                <w:sz w:val="20"/>
              </w:rPr>
              <w:t>
1. Чехол на инструментальный стол 80×145 см, впитывающая зона 60×90 см – 1 шт.</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Простыни с адгезивным краем 50×50 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для краниотомии (операционный вырез со встроенной инцизной пленкой, со встроенным мешком для сбора жидкости, отводящими желобами и отводной патрубок, со встроенными фиксаторами трубок)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для операционного стола 160×190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впитывающая 80×190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Операционная лента 10×50 см – 1 шт.</w:t>
            </w:r>
          </w:p>
          <w:p>
            <w:pPr>
              <w:spacing w:after="20"/>
              <w:ind w:left="20"/>
              <w:jc w:val="both"/>
            </w:pPr>
            <w:r>
              <w:rPr>
                <w:rFonts w:ascii="Times New Roman"/>
                <w:b w:val="false"/>
                <w:i w:val="false"/>
                <w:color w:val="000000"/>
                <w:sz w:val="20"/>
              </w:rPr>
              <w:t>
7. Салфетки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 изготавливаются из нетканого материала типа Сантейс с плотностью 68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6-слойный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6-слойный,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8-слойный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8-слойный,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10-слойные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10-слойные,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12-слойные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12-слойные,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14-слойные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14-слойные,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16-слойные,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6-слойные,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8-слойные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8-слойные,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10-слойные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10-слойные,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12-слойные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12-слойные,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14-слойные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14-слойные,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16-слойные,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6, 8, 10, 12, 14, 16-слойные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6-слойные,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6, 8, 10, 12, 14, 16-слойные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8-слойные,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6, 8, 10, 12, 14, 16-слойные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10-слойные,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6, 8, 10, 12, 14, 16-слойные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12-слойные,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6, 8, 10, 12, 14, 16-слойные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14-слойные,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6, 8, 10, 12, 14, 16-слойные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16-слойные,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537"/>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bookmarkEnd w:id="537"/>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538"/>
          <w:p>
            <w:pPr>
              <w:spacing w:after="20"/>
              <w:ind w:left="20"/>
              <w:jc w:val="both"/>
            </w:pPr>
            <w:r>
              <w:rPr>
                <w:rFonts w:ascii="Times New Roman"/>
                <w:b w:val="false"/>
                <w:i w:val="false"/>
                <w:color w:val="000000"/>
                <w:sz w:val="20"/>
              </w:rPr>
              <w:t>
1) Халат противочумный (размер 46-48 (М), рост 164 см).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46-48 (М), рост 164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46-48 (М), рост 164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539"/>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bookmarkEnd w:id="539"/>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540"/>
          <w:p>
            <w:pPr>
              <w:spacing w:after="20"/>
              <w:ind w:left="20"/>
              <w:jc w:val="both"/>
            </w:pPr>
            <w:r>
              <w:rPr>
                <w:rFonts w:ascii="Times New Roman"/>
                <w:b w:val="false"/>
                <w:i w:val="false"/>
                <w:color w:val="000000"/>
                <w:sz w:val="20"/>
              </w:rPr>
              <w:t>
1) Халат противочумный (размер 46-48 (М), рост 176 см).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46-48 (М),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46-48 (М), рост 176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541"/>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bookmarkEnd w:id="541"/>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542"/>
          <w:p>
            <w:pPr>
              <w:spacing w:after="20"/>
              <w:ind w:left="20"/>
              <w:jc w:val="both"/>
            </w:pPr>
            <w:r>
              <w:rPr>
                <w:rFonts w:ascii="Times New Roman"/>
                <w:b w:val="false"/>
                <w:i w:val="false"/>
                <w:color w:val="000000"/>
                <w:sz w:val="20"/>
              </w:rPr>
              <w:t>
1) Халат противочумный ( размер 50-52 (L-XL), рост 170см).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50-52 (L-XL), рост 170см).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50-52 (L-XL), рост 170см).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543"/>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bookmarkEnd w:id="543"/>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544"/>
          <w:p>
            <w:pPr>
              <w:spacing w:after="20"/>
              <w:ind w:left="20"/>
              <w:jc w:val="both"/>
            </w:pPr>
            <w:r>
              <w:rPr>
                <w:rFonts w:ascii="Times New Roman"/>
                <w:b w:val="false"/>
                <w:i w:val="false"/>
                <w:color w:val="000000"/>
                <w:sz w:val="20"/>
              </w:rPr>
              <w:t>
1) Халат противочумный (размер 50-52 (L-XL), рост 182см).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50-52 (L-XL), рост 182см).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50-52 (L-XL), рост 182см).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545"/>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bookmarkEnd w:id="545"/>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546"/>
          <w:p>
            <w:pPr>
              <w:spacing w:after="20"/>
              <w:ind w:left="20"/>
              <w:jc w:val="both"/>
            </w:pPr>
            <w:r>
              <w:rPr>
                <w:rFonts w:ascii="Times New Roman"/>
                <w:b w:val="false"/>
                <w:i w:val="false"/>
                <w:color w:val="000000"/>
                <w:sz w:val="20"/>
              </w:rPr>
              <w:t>
1) Халат противочумный (размер 54-56 (XXL), рост 170 см).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54-56 (XXL), рост 170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54-56 (XXL), рост 170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547"/>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bookmarkEnd w:id="547"/>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548"/>
          <w:p>
            <w:pPr>
              <w:spacing w:after="20"/>
              <w:ind w:left="20"/>
              <w:jc w:val="both"/>
            </w:pPr>
            <w:r>
              <w:rPr>
                <w:rFonts w:ascii="Times New Roman"/>
                <w:b w:val="false"/>
                <w:i w:val="false"/>
                <w:color w:val="000000"/>
                <w:sz w:val="20"/>
              </w:rPr>
              <w:t>
1) Халат противочумный (размер 54-56 (XXL), рост 182 см).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54-56 (XXL), рост 182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54-56 (XXL), рост 182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549"/>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bookmarkEnd w:id="549"/>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550"/>
          <w:p>
            <w:pPr>
              <w:spacing w:after="20"/>
              <w:ind w:left="20"/>
              <w:jc w:val="both"/>
            </w:pPr>
            <w:r>
              <w:rPr>
                <w:rFonts w:ascii="Times New Roman"/>
                <w:b w:val="false"/>
                <w:i w:val="false"/>
                <w:color w:val="000000"/>
                <w:sz w:val="20"/>
              </w:rPr>
              <w:t>
1) Халат противочумный (размер 58-60 (XXXL-XXXXL), рост 170 см).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58-60 (XXXL-XXXXL), рост 170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58-60 (XXXL-XXXXL), рост 170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551"/>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bookmarkEnd w:id="551"/>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552"/>
          <w:p>
            <w:pPr>
              <w:spacing w:after="20"/>
              <w:ind w:left="20"/>
              <w:jc w:val="both"/>
            </w:pPr>
            <w:r>
              <w:rPr>
                <w:rFonts w:ascii="Times New Roman"/>
                <w:b w:val="false"/>
                <w:i w:val="false"/>
                <w:color w:val="000000"/>
                <w:sz w:val="20"/>
              </w:rPr>
              <w:t>
1) Халат противочумный ( размер 58-60 (XXXL-XXXXL), рост 182 см).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 размер 58-60 (XXXL-XXXXL), рост 182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58-60 (XXXL-XXXXL), рост 182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553"/>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bookmarkEnd w:id="553"/>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554"/>
          <w:p>
            <w:pPr>
              <w:spacing w:after="20"/>
              <w:ind w:left="20"/>
              <w:jc w:val="both"/>
            </w:pPr>
            <w:r>
              <w:rPr>
                <w:rFonts w:ascii="Times New Roman"/>
                <w:b w:val="false"/>
                <w:i w:val="false"/>
                <w:color w:val="000000"/>
                <w:sz w:val="20"/>
              </w:rPr>
              <w:t>
1) Халат противочумный (размер 62-64 (XXXXL-XXXXXL), рост 176 см).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62-64 (XXXXL-XXXXXL),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62-64 (XXXXL-XXXXXL), рост 176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555"/>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bookmarkEnd w:id="555"/>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556"/>
          <w:p>
            <w:pPr>
              <w:spacing w:after="20"/>
              <w:ind w:left="20"/>
              <w:jc w:val="both"/>
            </w:pPr>
            <w:r>
              <w:rPr>
                <w:rFonts w:ascii="Times New Roman"/>
                <w:b w:val="false"/>
                <w:i w:val="false"/>
                <w:color w:val="000000"/>
                <w:sz w:val="20"/>
              </w:rPr>
              <w:t>
1) Халат противочумный (размер 62-64 (XXXXL-XXXXXL), рост 188 см).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62-64 (XXXXL-XXXXXL), рост 188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62-64 (XXXXL-XXXXXL), рост 188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557"/>
          <w:p>
            <w:pPr>
              <w:spacing w:after="20"/>
              <w:ind w:left="20"/>
              <w:jc w:val="both"/>
            </w:pPr>
            <w:r>
              <w:rPr>
                <w:rFonts w:ascii="Times New Roman"/>
                <w:b w:val="false"/>
                <w:i w:val="false"/>
                <w:color w:val="000000"/>
                <w:sz w:val="20"/>
              </w:rPr>
              <w:t>
1) Халат противочумный (размер 46-48 (М), рост 164 см).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46-48 (М), рост 164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46-48 (М), рост 164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558"/>
          <w:p>
            <w:pPr>
              <w:spacing w:after="20"/>
              <w:ind w:left="20"/>
              <w:jc w:val="both"/>
            </w:pPr>
            <w:r>
              <w:rPr>
                <w:rFonts w:ascii="Times New Roman"/>
                <w:b w:val="false"/>
                <w:i w:val="false"/>
                <w:color w:val="000000"/>
                <w:sz w:val="20"/>
              </w:rPr>
              <w:t>
1) Халат противочумный (размер 46-48 (М), рост 176 см).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46-48 (М),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46-48 (М), рост 176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559"/>
          <w:p>
            <w:pPr>
              <w:spacing w:after="20"/>
              <w:ind w:left="20"/>
              <w:jc w:val="both"/>
            </w:pPr>
            <w:r>
              <w:rPr>
                <w:rFonts w:ascii="Times New Roman"/>
                <w:b w:val="false"/>
                <w:i w:val="false"/>
                <w:color w:val="000000"/>
                <w:sz w:val="20"/>
              </w:rPr>
              <w:t>
1) Халат противочумный (размер 50-52 (L-XL), рост 170).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50-52 (L-XL),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50-52 (L-XL), рост 170).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560"/>
          <w:p>
            <w:pPr>
              <w:spacing w:after="20"/>
              <w:ind w:left="20"/>
              <w:jc w:val="both"/>
            </w:pPr>
            <w:r>
              <w:rPr>
                <w:rFonts w:ascii="Times New Roman"/>
                <w:b w:val="false"/>
                <w:i w:val="false"/>
                <w:color w:val="000000"/>
                <w:sz w:val="20"/>
              </w:rPr>
              <w:t>
1) Халат противочумный (размер 50-52 (L-XL), рост 182).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50-52 (L-XL),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50-52 (L-XL), рост 182).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561"/>
          <w:p>
            <w:pPr>
              <w:spacing w:after="20"/>
              <w:ind w:left="20"/>
              <w:jc w:val="both"/>
            </w:pPr>
            <w:r>
              <w:rPr>
                <w:rFonts w:ascii="Times New Roman"/>
                <w:b w:val="false"/>
                <w:i w:val="false"/>
                <w:color w:val="000000"/>
                <w:sz w:val="20"/>
              </w:rPr>
              <w:t>
1) Халат противочумный (размер 54-56 (XXL), рост 170).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54-56 (XXL),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54-56 (XXL), рост 170).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562"/>
          <w:p>
            <w:pPr>
              <w:spacing w:after="20"/>
              <w:ind w:left="20"/>
              <w:jc w:val="both"/>
            </w:pPr>
            <w:r>
              <w:rPr>
                <w:rFonts w:ascii="Times New Roman"/>
                <w:b w:val="false"/>
                <w:i w:val="false"/>
                <w:color w:val="000000"/>
                <w:sz w:val="20"/>
              </w:rPr>
              <w:t>
1) Халат противочумный (размер 54-56 (XXL), рост 182).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54-56 (XXL),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54-56 (XXL), рост 182).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563"/>
          <w:p>
            <w:pPr>
              <w:spacing w:after="20"/>
              <w:ind w:left="20"/>
              <w:jc w:val="both"/>
            </w:pPr>
            <w:r>
              <w:rPr>
                <w:rFonts w:ascii="Times New Roman"/>
                <w:b w:val="false"/>
                <w:i w:val="false"/>
                <w:color w:val="000000"/>
                <w:sz w:val="20"/>
              </w:rPr>
              <w:t>
1) Халат противочумный (размер 58-60 (XXXL-XXXXL), рост 170).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58-60 (XXXL-XXXXL),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 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58-60 (XXXL-XXXXL), рост 170).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564"/>
          <w:p>
            <w:pPr>
              <w:spacing w:after="20"/>
              <w:ind w:left="20"/>
              <w:jc w:val="both"/>
            </w:pPr>
            <w:r>
              <w:rPr>
                <w:rFonts w:ascii="Times New Roman"/>
                <w:b w:val="false"/>
                <w:i w:val="false"/>
                <w:color w:val="000000"/>
                <w:sz w:val="20"/>
              </w:rPr>
              <w:t>
1) Халат противочумный (размер 58-60 (XXXL-XXXXL), рост 182).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58-60 (XXXL-XXXXL),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58-60 (XXXL-XXXXL), рост 182).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565"/>
          <w:p>
            <w:pPr>
              <w:spacing w:after="20"/>
              <w:ind w:left="20"/>
              <w:jc w:val="both"/>
            </w:pPr>
            <w:r>
              <w:rPr>
                <w:rFonts w:ascii="Times New Roman"/>
                <w:b w:val="false"/>
                <w:i w:val="false"/>
                <w:color w:val="000000"/>
                <w:sz w:val="20"/>
              </w:rPr>
              <w:t>
1) Халат противочумный (размер 62-64 (XXXXL-XXXXXL), рост 176).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62-64 (XXXXL-XXXXXL), рост 176).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 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62-64 (XXXXL-XXXXXL), рост 176).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566"/>
          <w:p>
            <w:pPr>
              <w:spacing w:after="20"/>
              <w:ind w:left="20"/>
              <w:jc w:val="both"/>
            </w:pPr>
            <w:r>
              <w:rPr>
                <w:rFonts w:ascii="Times New Roman"/>
                <w:b w:val="false"/>
                <w:i w:val="false"/>
                <w:color w:val="000000"/>
                <w:sz w:val="20"/>
              </w:rPr>
              <w:t>
1) Халат противочумный (размер 62-64 (XXXXL-XXXXXL), рост 188).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62-64 (XXXXL-XXXXXL), рост 188).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62-64 (XXXXL-XXXXXL), рост 188).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42-44 (S), рост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567"/>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 Эластичные резинки на капюшоне, рукавах и штанинах комбинезона;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w:t>
            </w:r>
          </w:p>
          <w:p>
            <w:pPr>
              <w:spacing w:after="20"/>
              <w:ind w:left="20"/>
              <w:jc w:val="both"/>
            </w:pPr>
            <w:r>
              <w:rPr>
                <w:rFonts w:ascii="Times New Roman"/>
                <w:b w:val="false"/>
                <w:i w:val="false"/>
                <w:color w:val="000000"/>
                <w:sz w:val="20"/>
              </w:rPr>
              <w:t>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42-44 (S), рост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568"/>
          <w:p>
            <w:pPr>
              <w:spacing w:after="20"/>
              <w:ind w:left="20"/>
              <w:jc w:val="both"/>
            </w:pPr>
            <w:r>
              <w:rPr>
                <w:rFonts w:ascii="Times New Roman"/>
                <w:b w:val="false"/>
                <w:i w:val="false"/>
                <w:color w:val="000000"/>
                <w:sz w:val="20"/>
              </w:rPr>
              <w:t>
Застежка-молния; -Клапан на липучке, покрывающий застежку-молнию;</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 Капюшон на эластичной резинке, плотно прилегающий к контуру лица, закрывающий шею и подбородке;</w:t>
            </w:r>
          </w:p>
          <w:p>
            <w:pPr>
              <w:spacing w:after="20"/>
              <w:ind w:left="20"/>
              <w:jc w:val="both"/>
            </w:pPr>
            <w:r>
              <w:rPr>
                <w:rFonts w:ascii="Times New Roman"/>
                <w:b w:val="false"/>
                <w:i w:val="false"/>
                <w:color w:val="000000"/>
                <w:sz w:val="20"/>
              </w:rPr>
              <w:t>
</w:t>
            </w:r>
            <w:r>
              <w:rPr>
                <w:rFonts w:ascii="Times New Roman"/>
                <w:b w:val="false"/>
                <w:i w:val="false"/>
                <w:color w:val="000000"/>
                <w:sz w:val="20"/>
              </w:rPr>
              <w:t>- Эластичные резинки на капюшоне, рукавах и штанинах комбинезона;</w:t>
            </w:r>
          </w:p>
          <w:p>
            <w:pPr>
              <w:spacing w:after="20"/>
              <w:ind w:left="20"/>
              <w:jc w:val="both"/>
            </w:pPr>
            <w:r>
              <w:rPr>
                <w:rFonts w:ascii="Times New Roman"/>
                <w:b w:val="false"/>
                <w:i w:val="false"/>
                <w:color w:val="000000"/>
                <w:sz w:val="20"/>
              </w:rPr>
              <w:t>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46-48 (М), рост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46-48 (М), рост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50-52 (L-XL), рост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50-52 (L-XL), рост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54-56 (XХL), рост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54-56 (XХL), рост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58-60 (XXXL-XXXXL), рост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58-60 (XXXL-XXXXL) рост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62-64(ХХХХL- ХХХХХL), рост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62-64 (ХХХХL- ХХХХХL), рост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(XXL) 54-56,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(XXL) 54-56,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(XXXL-XXXXL) 58-60,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(XXXL-XXXXL) 58-60,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(XXXXL-XXXXXL) 62-64,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(XXXXL-XXXXXL) 62-64,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(S) 42-44,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(S) 42-44,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(M) 46-48,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(M) 46-48,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(L-XL) 50-52,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(L-XL) 50-52,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без клапана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FFP2. Для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без клапана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FFP3. Для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с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с клапаном.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FFP1. Для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Четырехслойная одноразовая маска из нетканого материала с классом фильтрующей эффективности FFP2 или KN 95, или N95, предназначенные для защиты органов дыхания. Маска-респиратор крепятся на лице при помощи заушной резины, закрывая полость носа и рта Состоит из четырех или пяти, или шести слоев, два из которых фильтрующий слой "мельтблаун", внутренний слой изготовлен из приятного на ощупь материала, похожего на хлопок. Специальная конструкция обеспечивает плотное прилегание маски к лицу; устойчива к смятию и подходит для работы в высокотемпературной и влажной среде.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46-48 (М),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569"/>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46-48 (М),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570"/>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50-52 (L-XL),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571"/>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572"/>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54-56 (XXL),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573"/>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574"/>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58-60 (XXXL-XXXXL),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575"/>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576"/>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62-64 (XXXXL-XXXXXL),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577"/>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578"/>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46-48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50-52 (L-XL)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54-56 (ХXL)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58-60 (ХХХL-XХХХL)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62-64 (ХХХХ L- ХХХХХL)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46-48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50-52 (L-XL)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54-56 (ХXL)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58-60 (ХХХL-XХХХL)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62-64 (ХХХХ L- ХХХХХL)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42-44 (S),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42-44 (S),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46-48 (M),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46-48 (M),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50-52 (L-XL),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54-56 (XXL),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58-60 (XXXL-XXXXL),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62-64 (XXXXL-XXXXXL),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42-44 (S),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579"/>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по линии талии стянуты эластичной лентой или резинкой.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Косынка на голову должен иметь треугольную форму.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8. Сумка четырҰхугольной формы, с ручками. 9.Бахилы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42-44 (S),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580"/>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по линии талии стянуты эластичной лентой или резинкой.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Косынка на голову должен иметь треугольную форму.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46-48 (М),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581"/>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по линии талии стянуты эластичной лентой или резинкой.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Косынка на голову должен иметь треугольную форму.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46-48 (М),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582"/>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по линии талии стянуты эластичной лентой или резинкой.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Косынка на голову должен иметь треугольную форму.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50-52 (L-XL),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583"/>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по линии талии стянуты эластичной лентой или резинкой.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Косынка на голову должен иметь треугольную форму.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584"/>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по линии талии стянуты эластичной лентой или резинкой.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Косынка на голову должен иметь треугольную форму.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585"/>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по линии талии стянуты эластичной лентой или резинкой.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Косынка на голову должен иметь треугольную форму.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54-56 (XXL),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586"/>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по линии талии стянуты эластичной лентой или резинкой.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Косынка на голову должен иметь треугольную форму.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58-60 (XXXL-XXXXL),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587"/>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по линии талии стянуты эластичной лентой или резинкой.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Косынка на голову должен иметь треугольную форму.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588"/>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по линии талии стянуты эластичной лентой или резинкой.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Косынка на голову должен иметь треугольную форму.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62-64 (XXXXL-XXXXXL),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589"/>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по линии талии стянуты эластичной лентой или резинкой.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Косынка на голову должен иметь треугольную форму.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590"/>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по линии талии стянуты эластичной лентой или резинкой.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Косынка на голову должен иметь треугольную форму.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1, размер 46-48 (М),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591"/>
          <w:p>
            <w:pPr>
              <w:spacing w:after="20"/>
              <w:ind w:left="20"/>
              <w:jc w:val="both"/>
            </w:pPr>
            <w:r>
              <w:rPr>
                <w:rFonts w:ascii="Times New Roman"/>
                <w:b w:val="false"/>
                <w:i w:val="false"/>
                <w:color w:val="000000"/>
                <w:sz w:val="20"/>
              </w:rPr>
              <w:t>
Состав комплекта "Противочумный комплект тип 1":</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халат-1шт;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 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Очки "летные"-1шт;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Трехугольная косынка-1шт;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Шапочка медицинская без завязок-1шт;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Маска-респиратор-1шт;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Ватно-марлевая повязка-1шт;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Головной убор-капюшон с пелериной-1шт;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Перчатки резиновые-2 пары(латексные и нитриловые и/или виниловые);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Полотенце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Cумка с ручкой из плащевой ткани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15. Инструкция по эксплуатаций комплекта-1 шт.</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1":</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Очки "летные" с широким, плотно прилегающим краем, изогнутыми стеклами или конструкции, обеспечивающий их герметичность. Очки защитные, закрытые без вентиляционных отверстий. Поливинилхлорид или из материалов, разрешенных к применению.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8.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9. Складная, уникальная, трехпанельная конструкция респиратора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нетканого материала, внутри содержится противожидкостный слой и фильтр мельтблаун.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w:t>
            </w:r>
            <w:r>
              <w:rPr>
                <w:rFonts w:ascii="Times New Roman"/>
                <w:b w:val="false"/>
                <w:i w:val="false"/>
                <w:color w:val="000000"/>
                <w:sz w:val="20"/>
              </w:rPr>
              <w:t>11.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12. Перчатки резиновые - 2 пары (латексные и нитриловые и/или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14.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15.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1, размер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592"/>
          <w:p>
            <w:pPr>
              <w:spacing w:after="20"/>
              <w:ind w:left="20"/>
              <w:jc w:val="both"/>
            </w:pPr>
            <w:r>
              <w:rPr>
                <w:rFonts w:ascii="Times New Roman"/>
                <w:b w:val="false"/>
                <w:i w:val="false"/>
                <w:color w:val="000000"/>
                <w:sz w:val="20"/>
              </w:rPr>
              <w:t>
Состав комплекта "Противочумный комплект тип 1":</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халат-1шт;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 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Очки "летные"-1шт;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Трехугольная косынка-1шт;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Шапочка медицинская без завязок-1шт;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Маска-респиратор-1шт; 10.Ватно-марлевая повязка-1шт;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Головной убор-капюшон с пелериной-1шт;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Перчатки резиновые-2 пары(латексные и нитриловые и/или виниловые);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Полотенце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Cумка с ручкой из плащевой ткани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15. Инструкция по эксплуатаций комплекта-1 шт.</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1":</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Очки "летные" с широким, плотно прилегающим краем, изогнутыми стеклами или конструкции, обеспечивающий их герметичность. Очки защитные, закрытые без вентиляционных отверстий. Поливинилхлорид или из материалов, разрешенных к применению.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8.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9. Складная, уникальная, трехпанельная конструкция респиратора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нетканого материала, внутри содержится противожидкостный слой и фильтр мельтблаун.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w:t>
            </w:r>
            <w:r>
              <w:rPr>
                <w:rFonts w:ascii="Times New Roman"/>
                <w:b w:val="false"/>
                <w:i w:val="false"/>
                <w:color w:val="000000"/>
                <w:sz w:val="20"/>
              </w:rPr>
              <w:t>11.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12. Перчатки резиновые - 2 пары (латексные и нитриловые и/или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14.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15.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1, размер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593"/>
          <w:p>
            <w:pPr>
              <w:spacing w:after="20"/>
              <w:ind w:left="20"/>
              <w:jc w:val="both"/>
            </w:pPr>
            <w:r>
              <w:rPr>
                <w:rFonts w:ascii="Times New Roman"/>
                <w:b w:val="false"/>
                <w:i w:val="false"/>
                <w:color w:val="000000"/>
                <w:sz w:val="20"/>
              </w:rPr>
              <w:t>
Состав комплекта "Противочумный комплект тип 1":</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халат-1шт;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 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Очки "летные"-1шт;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Трехугольная косынка-1шт;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Шапочка медицинская без завязок-1шт;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Маска-респиратор-1шт;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Ватно-марлевая повязка-1шт;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Головной убор-капюшон с пелериной-1шт;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Перчатки резиновые-2 пары(латексные и нитриловые и/или виниловые);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Полотенце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Cумка с ручкой из плащевой ткани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15. Инструкция по эксплуатаций комплекта-1 шт.</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1":</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Очки "летные" с широким, плотно прилегающим краем, изогнутыми стеклами или конструкции, обеспечивающий их герметичность. Очки защитные, закрытые без вентиляционных отверстий. Поливинилхлорид или из материалов, разрешенных к применению.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8.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9. Складная, уникальная, трехпанельная конструкция респиратора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нетканого материала, внутри содержится противожидкостный слой и фильтр мельтблаун.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w:t>
            </w:r>
            <w:r>
              <w:rPr>
                <w:rFonts w:ascii="Times New Roman"/>
                <w:b w:val="false"/>
                <w:i w:val="false"/>
                <w:color w:val="000000"/>
                <w:sz w:val="20"/>
              </w:rPr>
              <w:t>11.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12. Перчатки резиновые - 2 пары (латексные и нитриловые и/или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14.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15.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1, размер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594"/>
          <w:p>
            <w:pPr>
              <w:spacing w:after="20"/>
              <w:ind w:left="20"/>
              <w:jc w:val="both"/>
            </w:pPr>
            <w:r>
              <w:rPr>
                <w:rFonts w:ascii="Times New Roman"/>
                <w:b w:val="false"/>
                <w:i w:val="false"/>
                <w:color w:val="000000"/>
                <w:sz w:val="20"/>
              </w:rPr>
              <w:t>
Состав комплекта "Противочумный комплект тип 1":</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халат-1шт; 2. Пижама-1шт;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 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Очки "летные"-1шт;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Трехугольная косынка-1шт;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Шапочка медицинская без завязок-1шт;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Маска-респиратор-1шт; 10.Ватно-марлевая повязка-1шт;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Головной убор-капюшон с пелериной-1шт;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Перчатки резиновые-2 пары(латексные и нитриловые и/или виниловые);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Полотенце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Cумка с ручкой из плащевой ткани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15. Инструкция по эксплуатаций комплекта-1 шт.</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1":</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Очки "летные" с широким, плотно прилегающим краем, изогнутыми стеклами или конструкции, обеспечивающий их герметичность. Очки защитные, закрытые без вентиляционных отверстий. Поливинилхлорид или из материалов, разрешенных к применению.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8.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9. Складная, уникальная, трехпанельная конструкция респиратора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нетканого материала, внутри содержится противожидкостный слой и фильтр мельтблаун.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w:t>
            </w:r>
            <w:r>
              <w:rPr>
                <w:rFonts w:ascii="Times New Roman"/>
                <w:b w:val="false"/>
                <w:i w:val="false"/>
                <w:color w:val="000000"/>
                <w:sz w:val="20"/>
              </w:rPr>
              <w:t>11.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12. Перчатки резиновые - 2 пары (латексные и нитриловые и/или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14.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15.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1, размер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595"/>
          <w:p>
            <w:pPr>
              <w:spacing w:after="20"/>
              <w:ind w:left="20"/>
              <w:jc w:val="both"/>
            </w:pPr>
            <w:r>
              <w:rPr>
                <w:rFonts w:ascii="Times New Roman"/>
                <w:b w:val="false"/>
                <w:i w:val="false"/>
                <w:color w:val="000000"/>
                <w:sz w:val="20"/>
              </w:rPr>
              <w:t>
Состав комплекта "Противочумный комплект тип 1":</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халат-1шт;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 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Очки "летные"-1шт;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Трехугольная косынка-1шт;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Шапочка медицинская без завязок-1шт;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Маска-респиратор-1шт;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Ватно-марлевая повязка-1шт;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Головной убор-капюшон с пелериной-1шт;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Перчатки резиновые-2 пары(латексные и нитриловые и/или виниловые);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Полотенце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Cумка с ручкой из плащевой ткани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15. Инструкция по эксплуатаций комплекта-1 шт.</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1":</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Очки "летные" с широким, плотно прилегающим краем, изогнутыми стеклами или конструкции, обеспечивающий их герметичность. Очки защитные, закрытые без вентиляционных отверстий. Поливинилхлорид или из материалов, разрешенных к применению.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8.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9. Складная, уникальная, трехпанельная конструкция респиратора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нетканого материала, внутри содержится противожидкостный слой и фильтр мельтблаун.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w:t>
            </w:r>
            <w:r>
              <w:rPr>
                <w:rFonts w:ascii="Times New Roman"/>
                <w:b w:val="false"/>
                <w:i w:val="false"/>
                <w:color w:val="000000"/>
                <w:sz w:val="20"/>
              </w:rPr>
              <w:t>11.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12. Перчатки резиновые - 2 пары (латексные и нитриловые и/или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14.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15.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2, размер 46-48 (М),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596"/>
          <w:p>
            <w:pPr>
              <w:spacing w:after="20"/>
              <w:ind w:left="20"/>
              <w:jc w:val="both"/>
            </w:pPr>
            <w:r>
              <w:rPr>
                <w:rFonts w:ascii="Times New Roman"/>
                <w:b w:val="false"/>
                <w:i w:val="false"/>
                <w:color w:val="000000"/>
                <w:sz w:val="20"/>
              </w:rPr>
              <w:t>
Состав комплекта "Противочумный комплект тип 2":</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Ватно-марлевая повязка- 1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Головной убор- капюшон с пелериной- 1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Перчатки резиновые-2пары (латексные и нитриловые и/или виниловые).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Полотенце-1шт;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Cумка с ручкой из плащевой ткани-1шт;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Инструкция по эксплуатаций комплекта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2":</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w:t>
            </w:r>
            <w:r>
              <w:rPr>
                <w:rFonts w:ascii="Times New Roman"/>
                <w:b w:val="false"/>
                <w:i w:val="false"/>
                <w:color w:val="000000"/>
                <w:sz w:val="20"/>
              </w:rPr>
              <w:t>9.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Перчатки резиновые-2 пары (латексные и нитриловые и/или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Полотенце. Материал "ткань "вафельная" х/б размер 70 см*70 см. </w:t>
            </w:r>
          </w:p>
          <w:p>
            <w:pPr>
              <w:spacing w:after="20"/>
              <w:ind w:left="20"/>
              <w:jc w:val="both"/>
            </w:pPr>
            <w:r>
              <w:rPr>
                <w:rFonts w:ascii="Times New Roman"/>
                <w:b w:val="false"/>
                <w:i w:val="false"/>
                <w:color w:val="000000"/>
                <w:sz w:val="20"/>
              </w:rPr>
              <w:t>
</w:t>
            </w:r>
            <w:r>
              <w:rPr>
                <w:rFonts w:ascii="Times New Roman"/>
                <w:b w:val="false"/>
                <w:i w:val="false"/>
                <w:color w:val="000000"/>
                <w:sz w:val="20"/>
              </w:rPr>
              <w:t>12.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13.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2, размер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597"/>
          <w:p>
            <w:pPr>
              <w:spacing w:after="20"/>
              <w:ind w:left="20"/>
              <w:jc w:val="both"/>
            </w:pPr>
            <w:r>
              <w:rPr>
                <w:rFonts w:ascii="Times New Roman"/>
                <w:b w:val="false"/>
                <w:i w:val="false"/>
                <w:color w:val="000000"/>
                <w:sz w:val="20"/>
              </w:rPr>
              <w:t>
Состав комплекта "Противочумный комплект тип 2":</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Носки–1пара; 4.Сапоги резиновые- 1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 - 1пара;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-1шт;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Ватно-марлевая повязка- 1шт;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Головной убор- капюшон с пелериной-1шт;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Перчатки резиновые-2пары (латексные и нитриловые и/или виниловые).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Полотенце-1шт;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Cумка с ручкой из плащевой ткани-1шт;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Инструкция по эксплуатаций комплекта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2":</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w:t>
            </w:r>
            <w:r>
              <w:rPr>
                <w:rFonts w:ascii="Times New Roman"/>
                <w:b w:val="false"/>
                <w:i w:val="false"/>
                <w:color w:val="000000"/>
                <w:sz w:val="20"/>
              </w:rPr>
              <w:t>9.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Перчатки резиновые-2 пары (латексные и нитриловые и/или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Полотенце. Материал "ткань "вафельная" х/б размер 70 см*70 см. </w:t>
            </w:r>
          </w:p>
          <w:p>
            <w:pPr>
              <w:spacing w:after="20"/>
              <w:ind w:left="20"/>
              <w:jc w:val="both"/>
            </w:pPr>
            <w:r>
              <w:rPr>
                <w:rFonts w:ascii="Times New Roman"/>
                <w:b w:val="false"/>
                <w:i w:val="false"/>
                <w:color w:val="000000"/>
                <w:sz w:val="20"/>
              </w:rPr>
              <w:t>
</w:t>
            </w:r>
            <w:r>
              <w:rPr>
                <w:rFonts w:ascii="Times New Roman"/>
                <w:b w:val="false"/>
                <w:i w:val="false"/>
                <w:color w:val="000000"/>
                <w:sz w:val="20"/>
              </w:rPr>
              <w:t>12.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13.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2, размер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598"/>
          <w:p>
            <w:pPr>
              <w:spacing w:after="20"/>
              <w:ind w:left="20"/>
              <w:jc w:val="both"/>
            </w:pPr>
            <w:r>
              <w:rPr>
                <w:rFonts w:ascii="Times New Roman"/>
                <w:b w:val="false"/>
                <w:i w:val="false"/>
                <w:color w:val="000000"/>
                <w:sz w:val="20"/>
              </w:rPr>
              <w:t>
Состав комплекта "Противочумный комплект тип 2":</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-1шт;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Ватно-марлевая повязка- 1шт;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Головной убор- капюшон с пелериной-1шт;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Перчатки резиновые-2пары (латексные и нитриловые и/или виниловые).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Полотенце-1шт;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Cумка с ручкой из плащевой ткани-1шт;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Инструкция по эксплуатаций комплекта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2":</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w:t>
            </w:r>
            <w:r>
              <w:rPr>
                <w:rFonts w:ascii="Times New Roman"/>
                <w:b w:val="false"/>
                <w:i w:val="false"/>
                <w:color w:val="000000"/>
                <w:sz w:val="20"/>
              </w:rPr>
              <w:t>9.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Перчатки резиновые-2 пары (латексные и нитриловые и/или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Полотенце. Материал "ткань "вафельная" х/б размер 70 см*70 см. </w:t>
            </w:r>
          </w:p>
          <w:p>
            <w:pPr>
              <w:spacing w:after="20"/>
              <w:ind w:left="20"/>
              <w:jc w:val="both"/>
            </w:pPr>
            <w:r>
              <w:rPr>
                <w:rFonts w:ascii="Times New Roman"/>
                <w:b w:val="false"/>
                <w:i w:val="false"/>
                <w:color w:val="000000"/>
                <w:sz w:val="20"/>
              </w:rPr>
              <w:t>
</w:t>
            </w:r>
            <w:r>
              <w:rPr>
                <w:rFonts w:ascii="Times New Roman"/>
                <w:b w:val="false"/>
                <w:i w:val="false"/>
                <w:color w:val="000000"/>
                <w:sz w:val="20"/>
              </w:rPr>
              <w:t>12.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13.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2, размер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599"/>
          <w:p>
            <w:pPr>
              <w:spacing w:after="20"/>
              <w:ind w:left="20"/>
              <w:jc w:val="both"/>
            </w:pPr>
            <w:r>
              <w:rPr>
                <w:rFonts w:ascii="Times New Roman"/>
                <w:b w:val="false"/>
                <w:i w:val="false"/>
                <w:color w:val="000000"/>
                <w:sz w:val="20"/>
              </w:rPr>
              <w:t>
Состав комплекта "Противочумный комплект тип 2":</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 - 1пара;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-1шт;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Ватно-марлевая повязка- 1шт;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Головной убор- капюшон с пелериной-1шт;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Перчатки резиновые-2пары (латексные и нитриловые и/или виниловые).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Полотенце-1шт;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Cумка с ручкой из плащевой ткани-1шт;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Инструкция по эксплуатаций комплекта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2":</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w:t>
            </w:r>
            <w:r>
              <w:rPr>
                <w:rFonts w:ascii="Times New Roman"/>
                <w:b w:val="false"/>
                <w:i w:val="false"/>
                <w:color w:val="000000"/>
                <w:sz w:val="20"/>
              </w:rPr>
              <w:t>9.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Перчатки резиновые-2 пары (латексные и нитриловые и/или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Полотенце. Материал "ткань "вафельная" х/б размер 70 см*70 см. </w:t>
            </w:r>
          </w:p>
          <w:p>
            <w:pPr>
              <w:spacing w:after="20"/>
              <w:ind w:left="20"/>
              <w:jc w:val="both"/>
            </w:pPr>
            <w:r>
              <w:rPr>
                <w:rFonts w:ascii="Times New Roman"/>
                <w:b w:val="false"/>
                <w:i w:val="false"/>
                <w:color w:val="000000"/>
                <w:sz w:val="20"/>
              </w:rPr>
              <w:t>
</w:t>
            </w:r>
            <w:r>
              <w:rPr>
                <w:rFonts w:ascii="Times New Roman"/>
                <w:b w:val="false"/>
                <w:i w:val="false"/>
                <w:color w:val="000000"/>
                <w:sz w:val="20"/>
              </w:rPr>
              <w:t>12.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13.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2, размер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600"/>
          <w:p>
            <w:pPr>
              <w:spacing w:after="20"/>
              <w:ind w:left="20"/>
              <w:jc w:val="both"/>
            </w:pPr>
            <w:r>
              <w:rPr>
                <w:rFonts w:ascii="Times New Roman"/>
                <w:b w:val="false"/>
                <w:i w:val="false"/>
                <w:color w:val="000000"/>
                <w:sz w:val="20"/>
              </w:rPr>
              <w:t>
Состав комплекта "Противочумный комплект тип 2":</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 - 1пара;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-1шт;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Ватно-марлевая повязка- 1шт;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Головной убор- капюшон с пелериной-1шт;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Перчатки резиновые-2пары (латексные и нитриловые и/или виниловые).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Полотенце-1шт;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Cумка с ручкой из плащевой ткани-1шт;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Инструкция по эксплуатаций комплекта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2":</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w:t>
            </w:r>
            <w:r>
              <w:rPr>
                <w:rFonts w:ascii="Times New Roman"/>
                <w:b w:val="false"/>
                <w:i w:val="false"/>
                <w:color w:val="000000"/>
                <w:sz w:val="20"/>
              </w:rPr>
              <w:t>9.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Перчатки резиновые-2 пары (латексные и нитриловые и/или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Полотенце. Материал "ткань "вафельная" х/б размер 70 см*70 см. </w:t>
            </w:r>
          </w:p>
          <w:p>
            <w:pPr>
              <w:spacing w:after="20"/>
              <w:ind w:left="20"/>
              <w:jc w:val="both"/>
            </w:pPr>
            <w:r>
              <w:rPr>
                <w:rFonts w:ascii="Times New Roman"/>
                <w:b w:val="false"/>
                <w:i w:val="false"/>
                <w:color w:val="000000"/>
                <w:sz w:val="20"/>
              </w:rPr>
              <w:t>
</w:t>
            </w:r>
            <w:r>
              <w:rPr>
                <w:rFonts w:ascii="Times New Roman"/>
                <w:b w:val="false"/>
                <w:i w:val="false"/>
                <w:color w:val="000000"/>
                <w:sz w:val="20"/>
              </w:rPr>
              <w:t>12.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13.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3, размер 46-48 (М),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601"/>
          <w:p>
            <w:pPr>
              <w:spacing w:after="20"/>
              <w:ind w:left="20"/>
              <w:jc w:val="both"/>
            </w:pPr>
            <w:r>
              <w:rPr>
                <w:rFonts w:ascii="Times New Roman"/>
                <w:b w:val="false"/>
                <w:i w:val="false"/>
                <w:color w:val="000000"/>
                <w:sz w:val="20"/>
              </w:rPr>
              <w:t>
Состав комплекта "Противочумный комплект тип 3":</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халат- 1шт;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Галоши резиновые–1пара;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 - 1пара;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косынка- 1шт;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-1шт;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Перчатки резиновые-1пара (латексные или нитриловые или виниловые).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Полотенце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Cумка с ручкой из плащевой ткани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Инструкция по эксплуатаций комплекта-1шт.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3":</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Галоши резиновые.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Перчатки резиновые - 1 пара (латексные или нитриловые 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11.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комплакт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3, размер 46-48 (М),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602"/>
          <w:p>
            <w:pPr>
              <w:spacing w:after="20"/>
              <w:ind w:left="20"/>
              <w:jc w:val="both"/>
            </w:pPr>
            <w:r>
              <w:rPr>
                <w:rFonts w:ascii="Times New Roman"/>
                <w:b w:val="false"/>
                <w:i w:val="false"/>
                <w:color w:val="000000"/>
                <w:sz w:val="20"/>
              </w:rPr>
              <w:t>
Состав комплекта "Противочумный комплект тип 3":</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халат- 1шт;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Пижама-1шт; 3.Носки–1пара;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Галоши резиновые–1пара;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 - 1пара;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косынка- 1шт;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-1шт;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Перчатки резиновые-1пара (латексные или нитриловые или виниловые).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Полотенце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Cумка с ручкой из плащевой ткани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Инструкция по эксплуатаций комплекта-1шт.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3":</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Галоши резиновые.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Перчатки резиновые - 1 пара (латексные или нитриловые 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11.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3, размер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603"/>
          <w:p>
            <w:pPr>
              <w:spacing w:after="20"/>
              <w:ind w:left="20"/>
              <w:jc w:val="both"/>
            </w:pPr>
            <w:r>
              <w:rPr>
                <w:rFonts w:ascii="Times New Roman"/>
                <w:b w:val="false"/>
                <w:i w:val="false"/>
                <w:color w:val="000000"/>
                <w:sz w:val="20"/>
              </w:rPr>
              <w:t>
Состав комплекта "Противочумный комплект тип 3":</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халат- 1шт;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Галоши резиновые–1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 - 1пара;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косынка- 1шт;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-1шт;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Перчатки резиновые-1пара (латексные или нитриловые или виниловые).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Полотенце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Cумка с ручкой из плащевой ткани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Инструкция по эксплуатаций комплекта-1шт.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3":</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Галоши резиновые.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Перчатки резиновые - 1 пара (латексные или нитриловые 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11.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3, размер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604"/>
          <w:p>
            <w:pPr>
              <w:spacing w:after="20"/>
              <w:ind w:left="20"/>
              <w:jc w:val="both"/>
            </w:pPr>
            <w:r>
              <w:rPr>
                <w:rFonts w:ascii="Times New Roman"/>
                <w:b w:val="false"/>
                <w:i w:val="false"/>
                <w:color w:val="000000"/>
                <w:sz w:val="20"/>
              </w:rPr>
              <w:t>
Состав комплекта "Противочумный комплект тип 3":</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халат- 1шт;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Галоши резиновые–1пара;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 - 1пара;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косынка- 1шт;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-1шт;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Перчатки резиновые-1пара (латексные или нитриловые или виниловые).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Полотенце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Cумка с ручкой из плащевой ткани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Инструкция по эксплуатаций комплекта-1шт.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3":</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Галоши резиновые.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Перчатки резиновые - 1 пара (латексные или нитриловые 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11.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3, размер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605"/>
          <w:p>
            <w:pPr>
              <w:spacing w:after="20"/>
              <w:ind w:left="20"/>
              <w:jc w:val="both"/>
            </w:pPr>
            <w:r>
              <w:rPr>
                <w:rFonts w:ascii="Times New Roman"/>
                <w:b w:val="false"/>
                <w:i w:val="false"/>
                <w:color w:val="000000"/>
                <w:sz w:val="20"/>
              </w:rPr>
              <w:t>
Состав комплекта "Противочумный комплект тип 3":</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халат- 1шт;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Галоши резиновые–1пара;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 - 1пара;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косынка- 1шт;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-1шт;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Перчатки резиновые-1пара (латексные или нитриловые или виниловые).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Полотенце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Cумка с ручкой из плащевой ткани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Инструкция по эксплуатаций комплекта-1шт.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3":</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Галоши резиновые.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Перчатки резиновые - 1 пара (латексные или нитриловые 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11.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3, размер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606"/>
          <w:p>
            <w:pPr>
              <w:spacing w:after="20"/>
              <w:ind w:left="20"/>
              <w:jc w:val="both"/>
            </w:pPr>
            <w:r>
              <w:rPr>
                <w:rFonts w:ascii="Times New Roman"/>
                <w:b w:val="false"/>
                <w:i w:val="false"/>
                <w:color w:val="000000"/>
                <w:sz w:val="20"/>
              </w:rPr>
              <w:t>
Состав комплекта "Противочумный комплект тип 3":</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халат- 1шт;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Галоши резиновые–1пара;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 - 1пара;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косынка- 1шт;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-1шт;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Перчатки резиновые-1пара (латексные или нитриловые или виниловые).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Полотенце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Cумка с ручкой из плащевой ткани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Инструкция по эксплуатаций комплекта-1шт.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3":</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Галоши резиновые.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Перчатки резиновые - 1 пара (латексные или нитриловые 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11.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очки или после обработки дезинфицирующими средствами используемые повторно. Бесцветными, герметично защищать глаза с боку, сверху и снизу. Иметь в качестве крепления наголовную ленту или заушники. Наголовная лента должна иметь возможность регулирования длины или быть саморегулирующимся. Очковые стекла не должны содержать никаких значительных дефектов, ухудшающих видимость, а именно: пузырей, царапин, посторонних включений, затемнений, точек, следов зачистки, выбоин. Наголовная лента, должна иметь ширину не менее 10 мм по всей длине Длина заушников 12,0 см ±1. Средняя масса должна быть не более 130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респираторы для твердых частиц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защиты: Респираторная маска для защиты от твердых и аэрозолей на водной основе низкого уровня опасности Материалы: Ремешки: характерные латексные вязаные повязки Носовой зажим: сталь, обработанная цинком Фильтрующий слой: полипропиленовый Клапан: полипропилен Мембрана клапана: TPI Пенетрация парафинового фильтра: 0,40% - Предел &lt;6% Сопротивление вдоху: 0,885 миллибар - Предел &lt;2,4 миллибар Сопротивление выдоху: 1,145 миллибар - Предел &lt;3 миллибар Максимальный предел воздействия на рабочем месте.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4, размер 46-48 (М),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607"/>
          <w:p>
            <w:pPr>
              <w:spacing w:after="20"/>
              <w:ind w:left="20"/>
              <w:jc w:val="both"/>
            </w:pPr>
            <w:r>
              <w:rPr>
                <w:rFonts w:ascii="Times New Roman"/>
                <w:b w:val="false"/>
                <w:i w:val="false"/>
                <w:color w:val="000000"/>
                <w:sz w:val="20"/>
              </w:rPr>
              <w:t>
Состав комплекта "Противочумный комплект тип 4":</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халат-1шт;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Тапочки с закрытой пяткой из кожи или из кожзаменителя-1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Трехугольная косынка- 1шт;</w:t>
            </w:r>
          </w:p>
          <w:p>
            <w:pPr>
              <w:spacing w:after="20"/>
              <w:ind w:left="20"/>
              <w:jc w:val="both"/>
            </w:pPr>
            <w:r>
              <w:rPr>
                <w:rFonts w:ascii="Times New Roman"/>
                <w:b w:val="false"/>
                <w:i w:val="false"/>
                <w:color w:val="000000"/>
                <w:sz w:val="20"/>
              </w:rPr>
              <w:t>
</w:t>
            </w:r>
            <w:r>
              <w:rPr>
                <w:rFonts w:ascii="Times New Roman"/>
                <w:b w:val="false"/>
                <w:i w:val="false"/>
                <w:color w:val="000000"/>
                <w:sz w:val="20"/>
              </w:rPr>
              <w:t>6. Cумка с ручкой из плащевой ткани-1шт;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Инструкция по эксплуатаций комплекта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Cостав и описание комплекта "Противочумный комплект тип 4":</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Пакет из полиэтиленовой пленки или сумка с ручкой из плащевой ткани. Размер 35см*35см.</w:t>
            </w:r>
          </w:p>
          <w:p>
            <w:pPr>
              <w:spacing w:after="20"/>
              <w:ind w:left="20"/>
              <w:jc w:val="both"/>
            </w:pPr>
            <w:r>
              <w:rPr>
                <w:rFonts w:ascii="Times New Roman"/>
                <w:b w:val="false"/>
                <w:i w:val="false"/>
                <w:color w:val="000000"/>
                <w:sz w:val="20"/>
              </w:rPr>
              <w:t>
7.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4, размер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608"/>
          <w:p>
            <w:pPr>
              <w:spacing w:after="20"/>
              <w:ind w:left="20"/>
              <w:jc w:val="both"/>
            </w:pPr>
            <w:r>
              <w:rPr>
                <w:rFonts w:ascii="Times New Roman"/>
                <w:b w:val="false"/>
                <w:i w:val="false"/>
                <w:color w:val="000000"/>
                <w:sz w:val="20"/>
              </w:rPr>
              <w:t>
Состав комплекта "Противочумный комплект тип 4":</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халат-1шт;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Тапочки с закрытой пяткой из кожи или из кожзаменителя-1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Трехугольная косынка- 1шт;</w:t>
            </w:r>
          </w:p>
          <w:p>
            <w:pPr>
              <w:spacing w:after="20"/>
              <w:ind w:left="20"/>
              <w:jc w:val="both"/>
            </w:pPr>
            <w:r>
              <w:rPr>
                <w:rFonts w:ascii="Times New Roman"/>
                <w:b w:val="false"/>
                <w:i w:val="false"/>
                <w:color w:val="000000"/>
                <w:sz w:val="20"/>
              </w:rPr>
              <w:t>
</w:t>
            </w:r>
            <w:r>
              <w:rPr>
                <w:rFonts w:ascii="Times New Roman"/>
                <w:b w:val="false"/>
                <w:i w:val="false"/>
                <w:color w:val="000000"/>
                <w:sz w:val="20"/>
              </w:rPr>
              <w:t>6. Cумка с ручкой из плащевой ткани-1шт;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Инструкция по эксплуатаций комплекта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Cостав и описание комплекта "Противочумный комплект тип 4":</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Пакет из полиэтиленовой пленки или сумка с ручкой из плащевой ткани. Размер 35см*35см.</w:t>
            </w:r>
          </w:p>
          <w:p>
            <w:pPr>
              <w:spacing w:after="20"/>
              <w:ind w:left="20"/>
              <w:jc w:val="both"/>
            </w:pPr>
            <w:r>
              <w:rPr>
                <w:rFonts w:ascii="Times New Roman"/>
                <w:b w:val="false"/>
                <w:i w:val="false"/>
                <w:color w:val="000000"/>
                <w:sz w:val="20"/>
              </w:rPr>
              <w:t>
7.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4, размер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609"/>
          <w:p>
            <w:pPr>
              <w:spacing w:after="20"/>
              <w:ind w:left="20"/>
              <w:jc w:val="both"/>
            </w:pPr>
            <w:r>
              <w:rPr>
                <w:rFonts w:ascii="Times New Roman"/>
                <w:b w:val="false"/>
                <w:i w:val="false"/>
                <w:color w:val="000000"/>
                <w:sz w:val="20"/>
              </w:rPr>
              <w:t>
Состав комплекта "Противочумный комплект тип 4":</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халат-1шт;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Тапочки с закрытой пяткой из кожи или из кожзаменителя-1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Трехугольная косынка- 1шт;</w:t>
            </w:r>
          </w:p>
          <w:p>
            <w:pPr>
              <w:spacing w:after="20"/>
              <w:ind w:left="20"/>
              <w:jc w:val="both"/>
            </w:pPr>
            <w:r>
              <w:rPr>
                <w:rFonts w:ascii="Times New Roman"/>
                <w:b w:val="false"/>
                <w:i w:val="false"/>
                <w:color w:val="000000"/>
                <w:sz w:val="20"/>
              </w:rPr>
              <w:t>
</w:t>
            </w:r>
            <w:r>
              <w:rPr>
                <w:rFonts w:ascii="Times New Roman"/>
                <w:b w:val="false"/>
                <w:i w:val="false"/>
                <w:color w:val="000000"/>
                <w:sz w:val="20"/>
              </w:rPr>
              <w:t>6. Cумка с ручкой из плащевой ткани-1шт;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Инструкция по эксплуатаций комплекта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Cостав и описание комплекта "Противочумный комплект тип 4":</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Пакет из полиэтиленовой пленки или сумка с ручкой из плащевой ткани. Размер 35см*35см.</w:t>
            </w:r>
          </w:p>
          <w:p>
            <w:pPr>
              <w:spacing w:after="20"/>
              <w:ind w:left="20"/>
              <w:jc w:val="both"/>
            </w:pPr>
            <w:r>
              <w:rPr>
                <w:rFonts w:ascii="Times New Roman"/>
                <w:b w:val="false"/>
                <w:i w:val="false"/>
                <w:color w:val="000000"/>
                <w:sz w:val="20"/>
              </w:rPr>
              <w:t>
7.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4, размер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610"/>
          <w:p>
            <w:pPr>
              <w:spacing w:after="20"/>
              <w:ind w:left="20"/>
              <w:jc w:val="both"/>
            </w:pPr>
            <w:r>
              <w:rPr>
                <w:rFonts w:ascii="Times New Roman"/>
                <w:b w:val="false"/>
                <w:i w:val="false"/>
                <w:color w:val="000000"/>
                <w:sz w:val="20"/>
              </w:rPr>
              <w:t>
Состав комплекта "Противочумный комплект тип 4": 1.Противочумный халат-1шт; 2.Пижама-1шт; 3.Носки –1 пара; 4. Тапочки с закрытой пяткой из кожи или из кожзаменителя-1 пара; 5.Трехугольная косынка- 1шт; 6.Cумка с ручкой из плащевой ткани-1шт; 7. Инструкция по эксплуатаций комплекта - 1 шт.</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Cостав и описание комплекта "Противочумный комплект тип 4":</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Пакет из полиэтиленовой пленки или сумка с ручкой из плащевой ткани. Размер 35см*35см.</w:t>
            </w:r>
          </w:p>
          <w:p>
            <w:pPr>
              <w:spacing w:after="20"/>
              <w:ind w:left="20"/>
              <w:jc w:val="both"/>
            </w:pPr>
            <w:r>
              <w:rPr>
                <w:rFonts w:ascii="Times New Roman"/>
                <w:b w:val="false"/>
                <w:i w:val="false"/>
                <w:color w:val="000000"/>
                <w:sz w:val="20"/>
              </w:rPr>
              <w:t>
7.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4, размер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611"/>
          <w:p>
            <w:pPr>
              <w:spacing w:after="20"/>
              <w:ind w:left="20"/>
              <w:jc w:val="both"/>
            </w:pPr>
            <w:r>
              <w:rPr>
                <w:rFonts w:ascii="Times New Roman"/>
                <w:b w:val="false"/>
                <w:i w:val="false"/>
                <w:color w:val="000000"/>
                <w:sz w:val="20"/>
              </w:rPr>
              <w:t>
Состав комплекта "Противочумный комплект тип 4":</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халат-1шт;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Тапочки с закрытой пяткой из кожи или из кожзаменителя-1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Трехугольная косынка- 1шт;</w:t>
            </w:r>
          </w:p>
          <w:p>
            <w:pPr>
              <w:spacing w:after="20"/>
              <w:ind w:left="20"/>
              <w:jc w:val="both"/>
            </w:pPr>
            <w:r>
              <w:rPr>
                <w:rFonts w:ascii="Times New Roman"/>
                <w:b w:val="false"/>
                <w:i w:val="false"/>
                <w:color w:val="000000"/>
                <w:sz w:val="20"/>
              </w:rPr>
              <w:t>
</w:t>
            </w:r>
            <w:r>
              <w:rPr>
                <w:rFonts w:ascii="Times New Roman"/>
                <w:b w:val="false"/>
                <w:i w:val="false"/>
                <w:color w:val="000000"/>
                <w:sz w:val="20"/>
              </w:rPr>
              <w:t>6. Cумка с ручкой из плащевой ткани-1шт;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Инструкция по эксплуатаций комплекта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Cостав и описание комплекта "Противочумный комплект тип 4":</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Пакет из полиэтиленовой пленки или сумка с ручкой из плащевой ткани. Размер 35см*35см.</w:t>
            </w:r>
          </w:p>
          <w:p>
            <w:pPr>
              <w:spacing w:after="20"/>
              <w:ind w:left="20"/>
              <w:jc w:val="both"/>
            </w:pPr>
            <w:r>
              <w:rPr>
                <w:rFonts w:ascii="Times New Roman"/>
                <w:b w:val="false"/>
                <w:i w:val="false"/>
                <w:color w:val="000000"/>
                <w:sz w:val="20"/>
              </w:rPr>
              <w:t>
7.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УЗИ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612"/>
          <w:p>
            <w:pPr>
              <w:spacing w:after="20"/>
              <w:ind w:left="20"/>
              <w:jc w:val="both"/>
            </w:pPr>
            <w:r>
              <w:rPr>
                <w:rFonts w:ascii="Times New Roman"/>
                <w:b w:val="false"/>
                <w:i w:val="false"/>
                <w:color w:val="000000"/>
                <w:sz w:val="20"/>
              </w:rPr>
              <w:t>
1. Простыня операционная размером 1600х1900-1 шт;</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2. Перчатки диагностические латексные-1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Маска трехслойная-1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Бахилы-1 пара;</w:t>
            </w:r>
          </w:p>
          <w:p>
            <w:pPr>
              <w:spacing w:after="20"/>
              <w:ind w:left="20"/>
              <w:jc w:val="both"/>
            </w:pPr>
            <w:r>
              <w:rPr>
                <w:rFonts w:ascii="Times New Roman"/>
                <w:b w:val="false"/>
                <w:i w:val="false"/>
                <w:color w:val="000000"/>
                <w:sz w:val="20"/>
              </w:rPr>
              <w:t>
5. Чехол трансвагинальный, ректальный латексный-1 шт. Простыня операционная размером 1600х1900 мм изготовлена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Бахилы высокие, верх от спадания фиксируется на резинке или на завязках. Перчатки диагностические латексные. Чехол транс вагинальный ректальный латексный- латексные презервативы, предназначенные для ректально-вагинального датчика аппарата ультразвукового исследования, они прозрачны (неокрашены) и имеют гладкую опудренную поверхность без смазки.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осмотра половых органов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613"/>
          <w:p>
            <w:pPr>
              <w:spacing w:after="20"/>
              <w:ind w:left="20"/>
              <w:jc w:val="both"/>
            </w:pPr>
            <w:r>
              <w:rPr>
                <w:rFonts w:ascii="Times New Roman"/>
                <w:b w:val="false"/>
                <w:i w:val="false"/>
                <w:color w:val="000000"/>
                <w:sz w:val="20"/>
              </w:rPr>
              <w:t>
1. Салфетка изготовлена из нетканого материала 70*80 см-1 шт;</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2. Перчатки диагностические изготовлены из латекса-1 пара;</w:t>
            </w:r>
          </w:p>
          <w:p>
            <w:pPr>
              <w:spacing w:after="20"/>
              <w:ind w:left="20"/>
              <w:jc w:val="both"/>
            </w:pPr>
            <w:r>
              <w:rPr>
                <w:rFonts w:ascii="Times New Roman"/>
                <w:b w:val="false"/>
                <w:i w:val="false"/>
                <w:color w:val="000000"/>
                <w:sz w:val="20"/>
              </w:rPr>
              <w:t>
3. Чехол трансвагинальный, ректальный латексный-1 шт. Салфетка изготовлена из нетканого материала 70*80 см. Перчатки диагностические латексные. Латексные презервативы, предназначенные для ректально-вагинального датчика аппарата ультразвукового исследования, они прозрачны (неокрашены) и имеют гладкую опудренную поверхность без смазки.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42-44 (S),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614"/>
          <w:p>
            <w:pPr>
              <w:spacing w:after="20"/>
              <w:ind w:left="20"/>
              <w:jc w:val="both"/>
            </w:pPr>
            <w:r>
              <w:rPr>
                <w:rFonts w:ascii="Times New Roman"/>
                <w:b w:val="false"/>
                <w:i w:val="false"/>
                <w:color w:val="000000"/>
                <w:sz w:val="20"/>
              </w:rPr>
              <w:t>
1. Комбинезон СМС 40 г/м2-1шт;</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Фартук ПЭВД- 1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Нарукавники СМС 40г/м2- 1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высокие СМС 40г/м2- 1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42-44 (S),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615"/>
          <w:p>
            <w:pPr>
              <w:spacing w:after="20"/>
              <w:ind w:left="20"/>
              <w:jc w:val="both"/>
            </w:pPr>
            <w:r>
              <w:rPr>
                <w:rFonts w:ascii="Times New Roman"/>
                <w:b w:val="false"/>
                <w:i w:val="false"/>
                <w:color w:val="000000"/>
                <w:sz w:val="20"/>
              </w:rPr>
              <w:t>
1. Комбинезон СМС 40 г/м2-1шт;</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Фартук ПЭВД- 1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Нарукавники СМС 40г/м2- 1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высокие СМС 40г/м2- 1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46-48 (M),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616"/>
          <w:p>
            <w:pPr>
              <w:spacing w:after="20"/>
              <w:ind w:left="20"/>
              <w:jc w:val="both"/>
            </w:pPr>
            <w:r>
              <w:rPr>
                <w:rFonts w:ascii="Times New Roman"/>
                <w:b w:val="false"/>
                <w:i w:val="false"/>
                <w:color w:val="000000"/>
                <w:sz w:val="20"/>
              </w:rPr>
              <w:t>
1. Комбинезон СМС 40 г/м2-1шт;</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Фартук ПЭВД- 1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Нарукавники СМС 40г/м2- 1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высокие СМС 40г/м2- 1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46-48 (M),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617"/>
          <w:p>
            <w:pPr>
              <w:spacing w:after="20"/>
              <w:ind w:left="20"/>
              <w:jc w:val="both"/>
            </w:pPr>
            <w:r>
              <w:rPr>
                <w:rFonts w:ascii="Times New Roman"/>
                <w:b w:val="false"/>
                <w:i w:val="false"/>
                <w:color w:val="000000"/>
                <w:sz w:val="20"/>
              </w:rPr>
              <w:t>
1. Комбинезон СМС 40 г/м2-1шт;</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Фартук ПЭВД- 1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Нарукавники СМС 40г/м2- 1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высокие СМС 40г/м2- 1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50-52 (L-XL),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618"/>
          <w:p>
            <w:pPr>
              <w:spacing w:after="20"/>
              <w:ind w:left="20"/>
              <w:jc w:val="both"/>
            </w:pPr>
            <w:r>
              <w:rPr>
                <w:rFonts w:ascii="Times New Roman"/>
                <w:b w:val="false"/>
                <w:i w:val="false"/>
                <w:color w:val="000000"/>
                <w:sz w:val="20"/>
              </w:rPr>
              <w:t>
1. Комбинезон СМС 40 г/м2-1шт;</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Фартук ПЭВД- 1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Нарукавники СМС 40г/м2- 1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высокие СМС 40г/м2- 1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619"/>
          <w:p>
            <w:pPr>
              <w:spacing w:after="20"/>
              <w:ind w:left="20"/>
              <w:jc w:val="both"/>
            </w:pPr>
            <w:r>
              <w:rPr>
                <w:rFonts w:ascii="Times New Roman"/>
                <w:b w:val="false"/>
                <w:i w:val="false"/>
                <w:color w:val="000000"/>
                <w:sz w:val="20"/>
              </w:rPr>
              <w:t>
1. Комбинезон СМС 40 г/м2-1шт;</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Фартук ПЭВД- 1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Нарукавники СМС 40г/м2- 1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высокие СМС 40г/м2- 1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54-56 (XXL),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620"/>
          <w:p>
            <w:pPr>
              <w:spacing w:after="20"/>
              <w:ind w:left="20"/>
              <w:jc w:val="both"/>
            </w:pPr>
            <w:r>
              <w:rPr>
                <w:rFonts w:ascii="Times New Roman"/>
                <w:b w:val="false"/>
                <w:i w:val="false"/>
                <w:color w:val="000000"/>
                <w:sz w:val="20"/>
              </w:rPr>
              <w:t>
1. Комбинезон СМС 40 г/м2-1шт;</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Фартук ПЭВД- 1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Нарукавники СМС 40г/м2- 1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высокие СМС 40г/м2- 1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621"/>
          <w:p>
            <w:pPr>
              <w:spacing w:after="20"/>
              <w:ind w:left="20"/>
              <w:jc w:val="both"/>
            </w:pPr>
            <w:r>
              <w:rPr>
                <w:rFonts w:ascii="Times New Roman"/>
                <w:b w:val="false"/>
                <w:i w:val="false"/>
                <w:color w:val="000000"/>
                <w:sz w:val="20"/>
              </w:rPr>
              <w:t>
1. Комбинезон СМС 40 г/м2-1шт;</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Фартук ПЭВД- 1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Нарукавники СМС 40г/м2- 1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высокие СМС 40г/м2- 1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58-60 (XXXL-XXXXL),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622"/>
          <w:p>
            <w:pPr>
              <w:spacing w:after="20"/>
              <w:ind w:left="20"/>
              <w:jc w:val="both"/>
            </w:pPr>
            <w:r>
              <w:rPr>
                <w:rFonts w:ascii="Times New Roman"/>
                <w:b w:val="false"/>
                <w:i w:val="false"/>
                <w:color w:val="000000"/>
                <w:sz w:val="20"/>
              </w:rPr>
              <w:t>
1. Комбинезон СМС 40 г/м2-1шт;</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Фартук ПЭВД- 1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Нарукавники СМС 40г/м2- 1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высокие СМС 40г/м2- 1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623"/>
          <w:p>
            <w:pPr>
              <w:spacing w:after="20"/>
              <w:ind w:left="20"/>
              <w:jc w:val="both"/>
            </w:pPr>
            <w:r>
              <w:rPr>
                <w:rFonts w:ascii="Times New Roman"/>
                <w:b w:val="false"/>
                <w:i w:val="false"/>
                <w:color w:val="000000"/>
                <w:sz w:val="20"/>
              </w:rPr>
              <w:t>
1. Комбинезон СМС 40 г/м2-1шт;</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Фартук ПЭВД- 1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Нарукавники СМС 40г/м2- 1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высокие СМС 40г/м2- 1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62-64 (XXXXL-XXXXXL),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624"/>
          <w:p>
            <w:pPr>
              <w:spacing w:after="20"/>
              <w:ind w:left="20"/>
              <w:jc w:val="both"/>
            </w:pPr>
            <w:r>
              <w:rPr>
                <w:rFonts w:ascii="Times New Roman"/>
                <w:b w:val="false"/>
                <w:i w:val="false"/>
                <w:color w:val="000000"/>
                <w:sz w:val="20"/>
              </w:rPr>
              <w:t>
1. Комбинезон СМС 40 г/м2-1шт;</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Фартук ПЭВД- 1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Нарукавники СМС 40г/м2- 1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высокие СМС 40г/м2- 1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625"/>
          <w:p>
            <w:pPr>
              <w:spacing w:after="20"/>
              <w:ind w:left="20"/>
              <w:jc w:val="both"/>
            </w:pPr>
            <w:r>
              <w:rPr>
                <w:rFonts w:ascii="Times New Roman"/>
                <w:b w:val="false"/>
                <w:i w:val="false"/>
                <w:color w:val="000000"/>
                <w:sz w:val="20"/>
              </w:rPr>
              <w:t>
1. Комбинезон СМС 40 г/м2-1шт;</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Фартук ПЭВД- 1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Нарукавники СМС 40г/м2- 1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высокие СМС 40г/м2- 1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42-44 (S),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626"/>
          <w:p>
            <w:pPr>
              <w:spacing w:after="20"/>
              <w:ind w:left="20"/>
              <w:jc w:val="both"/>
            </w:pPr>
            <w:r>
              <w:rPr>
                <w:rFonts w:ascii="Times New Roman"/>
                <w:b w:val="false"/>
                <w:i w:val="false"/>
                <w:color w:val="000000"/>
                <w:sz w:val="20"/>
              </w:rPr>
              <w:t>
1. Халат СМС 40 г/м2-1 дана;</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Маска трехслойная медицинская-1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Фартук ПЭВД-1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Нарукавники- СМС 40г / 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Бахилы высокие СМС 40г / м2-1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Салфетка впитывающая 30х40 см, спанлэйс 60г / м2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42-44 (S),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627"/>
          <w:p>
            <w:pPr>
              <w:spacing w:after="20"/>
              <w:ind w:left="20"/>
              <w:jc w:val="both"/>
            </w:pPr>
            <w:r>
              <w:rPr>
                <w:rFonts w:ascii="Times New Roman"/>
                <w:b w:val="false"/>
                <w:i w:val="false"/>
                <w:color w:val="000000"/>
                <w:sz w:val="20"/>
              </w:rPr>
              <w:t>
1. Халат СМС 40 г/м2-1 дана;</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Маска трехслойная медицинская-1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Фартук ПЭВД-1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Нарукавники- СМС 40г / 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Бахилы высокие СМС 40г / м2-1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Салфетка впитывающая 30х40 см, спанлэйс 60г / м2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46-48 (M),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628"/>
          <w:p>
            <w:pPr>
              <w:spacing w:after="20"/>
              <w:ind w:left="20"/>
              <w:jc w:val="both"/>
            </w:pPr>
            <w:r>
              <w:rPr>
                <w:rFonts w:ascii="Times New Roman"/>
                <w:b w:val="false"/>
                <w:i w:val="false"/>
                <w:color w:val="000000"/>
                <w:sz w:val="20"/>
              </w:rPr>
              <w:t>
1. Халат СМС 40 г/м2-1 дана;</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Маска трехслойная медицинская-1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Фартук ПЭВД-1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Нарукавники- СМС 40г / 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Бахилы высокие СМС 40г / м2-1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Салфетка впитывающая 30х40 см, спанлэйс 60г / м2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46-48 (M),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629"/>
          <w:p>
            <w:pPr>
              <w:spacing w:after="20"/>
              <w:ind w:left="20"/>
              <w:jc w:val="both"/>
            </w:pPr>
            <w:r>
              <w:rPr>
                <w:rFonts w:ascii="Times New Roman"/>
                <w:b w:val="false"/>
                <w:i w:val="false"/>
                <w:color w:val="000000"/>
                <w:sz w:val="20"/>
              </w:rPr>
              <w:t>
1. Халат СМС 40 г/м2-1 дана;</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Маска трехслойная медицинская-1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Фартук ПЭВД-1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Нарукавники- СМС 40г / 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Бахилы высокие СМС 40г / м2-1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Салфетка впитывающая 30х40 см, спанлэйс 60г / м2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50-52 (L-XL),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630"/>
          <w:p>
            <w:pPr>
              <w:spacing w:after="20"/>
              <w:ind w:left="20"/>
              <w:jc w:val="both"/>
            </w:pPr>
            <w:r>
              <w:rPr>
                <w:rFonts w:ascii="Times New Roman"/>
                <w:b w:val="false"/>
                <w:i w:val="false"/>
                <w:color w:val="000000"/>
                <w:sz w:val="20"/>
              </w:rPr>
              <w:t>
1. Халат СМС 40 г/м2-1 дана;</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Маска трехслойная медицинская-1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Фартук ПЭВД-1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Нарукавники- СМС 40г / 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Бахилы высокие СМС 40г / м2-1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Салфетка впитывающая 30х40 см, спанлэйс 60г / м2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631"/>
          <w:p>
            <w:pPr>
              <w:spacing w:after="20"/>
              <w:ind w:left="20"/>
              <w:jc w:val="both"/>
            </w:pPr>
            <w:r>
              <w:rPr>
                <w:rFonts w:ascii="Times New Roman"/>
                <w:b w:val="false"/>
                <w:i w:val="false"/>
                <w:color w:val="000000"/>
                <w:sz w:val="20"/>
              </w:rPr>
              <w:t>
1. Халат СМС 40 г/м2-1 дана;</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Маска трехслойная медицинская-1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Фартук ПЭВД-1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Нарукавники- СМС 40г / 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Бахилы высокие СМС 40г / м2-1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Салфетка впитывающая 30х40 см, спанлэйс 60г / м2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54-56 (XXL),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632"/>
          <w:p>
            <w:pPr>
              <w:spacing w:after="20"/>
              <w:ind w:left="20"/>
              <w:jc w:val="both"/>
            </w:pPr>
            <w:r>
              <w:rPr>
                <w:rFonts w:ascii="Times New Roman"/>
                <w:b w:val="false"/>
                <w:i w:val="false"/>
                <w:color w:val="000000"/>
                <w:sz w:val="20"/>
              </w:rPr>
              <w:t>
1. Халат СМС 40 г/м2-1 дана;</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Маска трехслойная медицинская-1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Фартук ПЭВД-1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Нарукавники- СМС 40г / 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Бахилы высокие СМС 40г / м2-1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Салфетка впитывающая 30х40 см, спанлэйс 60г / м2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633"/>
          <w:p>
            <w:pPr>
              <w:spacing w:after="20"/>
              <w:ind w:left="20"/>
              <w:jc w:val="both"/>
            </w:pPr>
            <w:r>
              <w:rPr>
                <w:rFonts w:ascii="Times New Roman"/>
                <w:b w:val="false"/>
                <w:i w:val="false"/>
                <w:color w:val="000000"/>
                <w:sz w:val="20"/>
              </w:rPr>
              <w:t>
1. Халат СМС 40 г/м2-1 дана;</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Маска трехслойная медицинская-1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Фартук ПЭВД-1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Нарукавники- СМС 40г / 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Бахилы высокие СМС 40г / м2-1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Салфетка впитывающая 30х40 см, спанлэйс 60г / м2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58-60 (XXXL-XXXXL),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634"/>
          <w:p>
            <w:pPr>
              <w:spacing w:after="20"/>
              <w:ind w:left="20"/>
              <w:jc w:val="both"/>
            </w:pPr>
            <w:r>
              <w:rPr>
                <w:rFonts w:ascii="Times New Roman"/>
                <w:b w:val="false"/>
                <w:i w:val="false"/>
                <w:color w:val="000000"/>
                <w:sz w:val="20"/>
              </w:rPr>
              <w:t>
1. Халат СМС 40 г/м2-1 дана;</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Маска трехслойная медицинская-1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Фартук ПЭВД-1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Нарукавники- СМС 40г / 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Бахилы высокие СМС 40г / м2-1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Салфетка впитывающая 30х40 см, спанлэйс 60г / м2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635"/>
          <w:p>
            <w:pPr>
              <w:spacing w:after="20"/>
              <w:ind w:left="20"/>
              <w:jc w:val="both"/>
            </w:pPr>
            <w:r>
              <w:rPr>
                <w:rFonts w:ascii="Times New Roman"/>
                <w:b w:val="false"/>
                <w:i w:val="false"/>
                <w:color w:val="000000"/>
                <w:sz w:val="20"/>
              </w:rPr>
              <w:t>
1. Халат СМС 40 г/м2-1 дана;</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Маска трехслойная медицинская-1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Фартук ПЭВД-1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Нарукавники- СМС 40г / 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Бахилы высокие СМС 40г / м2-1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Салфетка впитывающая 30х40 см, спанлэйс 60г / м2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62-64 (XXXXL-XXXXXL),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636"/>
          <w:p>
            <w:pPr>
              <w:spacing w:after="20"/>
              <w:ind w:left="20"/>
              <w:jc w:val="both"/>
            </w:pPr>
            <w:r>
              <w:rPr>
                <w:rFonts w:ascii="Times New Roman"/>
                <w:b w:val="false"/>
                <w:i w:val="false"/>
                <w:color w:val="000000"/>
                <w:sz w:val="20"/>
              </w:rPr>
              <w:t>
1. Халат СМС 40 г/м2-1 дана;</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Маска трехслойная медицинская-1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Фартук ПЭВД-1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Нарукавники- СМС 40г / 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Бахилы высокие СМС 40г / м2-1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Салфетка впитывающая 30х40 см, спанлэйс 60г / м2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637"/>
          <w:p>
            <w:pPr>
              <w:spacing w:after="20"/>
              <w:ind w:left="20"/>
              <w:jc w:val="both"/>
            </w:pPr>
            <w:r>
              <w:rPr>
                <w:rFonts w:ascii="Times New Roman"/>
                <w:b w:val="false"/>
                <w:i w:val="false"/>
                <w:color w:val="000000"/>
                <w:sz w:val="20"/>
              </w:rPr>
              <w:t>
1. Халат СМС 40 г/м2-1 дана;</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Маска трехслойная медицинская-1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Фартук ПЭВД-1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Нарукавники- СМС 40г / 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Бахилы высокие СМС 40г / м2-1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Салфетка впитывающая 30х40 см, спанлэйс 60г / м2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одноразовые для взятия мочи 120-10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638"/>
          <w:p>
            <w:pPr>
              <w:spacing w:after="20"/>
              <w:ind w:left="20"/>
              <w:jc w:val="both"/>
            </w:pPr>
            <w:r>
              <w:rPr>
                <w:rFonts w:ascii="Times New Roman"/>
                <w:b w:val="false"/>
                <w:i w:val="false"/>
                <w:color w:val="000000"/>
                <w:sz w:val="20"/>
              </w:rPr>
              <w:t>
В набор одноразовый для взятия мочи 120-10 входит:</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 со встроенным устройством для бесконтактного переноса мочи объемом 120 мл;</w:t>
            </w:r>
          </w:p>
          <w:p>
            <w:pPr>
              <w:spacing w:after="20"/>
              <w:ind w:left="20"/>
              <w:jc w:val="both"/>
            </w:pPr>
            <w:r>
              <w:rPr>
                <w:rFonts w:ascii="Times New Roman"/>
                <w:b w:val="false"/>
                <w:i w:val="false"/>
                <w:color w:val="000000"/>
                <w:sz w:val="20"/>
              </w:rPr>
              <w:t>
2) пробирки вакуумные стерильные для общего анализа мочи, 10,0 мл. 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без консерванта предназначены для сбора, транспортировки и общего анализа мочи,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16х100 мм. Крышки с вертикальными бороздками изготовлены из полипропилена желтого цвета. Пробки резиновые изготовлены из хлорбутилкаучука.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одноразовые для взятия мочи 120-12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639"/>
          <w:p>
            <w:pPr>
              <w:spacing w:after="20"/>
              <w:ind w:left="20"/>
              <w:jc w:val="both"/>
            </w:pPr>
            <w:r>
              <w:rPr>
                <w:rFonts w:ascii="Times New Roman"/>
                <w:b w:val="false"/>
                <w:i w:val="false"/>
                <w:color w:val="000000"/>
                <w:sz w:val="20"/>
              </w:rPr>
              <w:t>
В набор одноразовый для взятия мочи 120-12 входит:</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 со встроенным устройством для бесконтактного переноса мочи объемом 120 мл;</w:t>
            </w:r>
          </w:p>
          <w:p>
            <w:pPr>
              <w:spacing w:after="20"/>
              <w:ind w:left="20"/>
              <w:jc w:val="both"/>
            </w:pPr>
            <w:r>
              <w:rPr>
                <w:rFonts w:ascii="Times New Roman"/>
                <w:b w:val="false"/>
                <w:i w:val="false"/>
                <w:color w:val="000000"/>
                <w:sz w:val="20"/>
              </w:rPr>
              <w:t>
2) пробирки вакуумные стерильные для общего анализа мочи, 12,0 мл. 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без консерванта предназначены для сбора, транспортировки и общего анализа мочи,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16х120 мм. Крышки с вертикальными бороздками изготовлены из полипропилена желтого цвета. Пробки резиновые изготовлены из хлорбутилкаучука.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общего анализа мочи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640"/>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пробирки - 16х100 мм. Объем пробирки - 10,0 мл.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общего анализа мочи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641"/>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пробирки - 16х120 мм. Объем пробирки - 12,0 мл.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микробиологического анализа мочи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642"/>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Размер пробирки - 16х100 мм. Объем пробирки - 9,5 мл.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лабораторных исследований мочи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643"/>
          <w:p>
            <w:pPr>
              <w:spacing w:after="20"/>
              <w:ind w:left="20"/>
              <w:jc w:val="both"/>
            </w:pPr>
            <w:r>
              <w:rPr>
                <w:rFonts w:ascii="Times New Roman"/>
                <w:b w:val="false"/>
                <w:i w:val="false"/>
                <w:color w:val="000000"/>
                <w:sz w:val="20"/>
              </w:rPr>
              <w:t>
В набор для лабораторных исследований мочи:</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 для сбора суточной мочи с прозрачной полоской, измерительной шкалой для визуального контроля, объем 3000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стабилизатор №1 - 1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одноразовая посуда для сбора и переноса мочи в контейнер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 со встроенным устройством для бесконтактного переноса мочи объемом 120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пробирки вакуумные стерильные для общего анализа мочи, 10,0 мл - 1 шт;</w:t>
            </w:r>
          </w:p>
          <w:p>
            <w:pPr>
              <w:spacing w:after="20"/>
              <w:ind w:left="20"/>
              <w:jc w:val="both"/>
            </w:pPr>
            <w:r>
              <w:rPr>
                <w:rFonts w:ascii="Times New Roman"/>
                <w:b w:val="false"/>
                <w:i w:val="false"/>
                <w:color w:val="000000"/>
                <w:sz w:val="20"/>
              </w:rPr>
              <w:t>
6) пробирки вакуумные стерильные для микробиологического анализа мочи с консервантом объемом 9,5 мл - 1 шт. Контейнер для сбора суточной мочи с прозрачной полоской, измерителной шкалой для визуального контроля состоит из двух частей: контейнера и крышки со встроенным устройством для забора мочи. Контейнер и крышка изготовлены из полипропилена, имеет градуировка до 3000 мл. Завинчивающаяся крышка обеспечивает герметичность контейнера, что обеспечивает безопасный сбор суточной мочи. 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для общего анализа мочи предназначены для сбора, транспортировки, общего и микробиологического анализа мочи. Пробирки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Крышки с вертикальными бороздками изготовлены из полипропилена. Цвет крышек для общего анализа мочи – желтый, для микробиологического анализа мочи – оливковый. Пробки резиновые изготовлены из хлорбутилкаучука. Поддерживают бактериальную стабильность образца до 48 часов при комнатной температуре. Изделие стерильное. Пробирки вакуумные стерильные для микробиологического анализа мочи содержат консервант № 3 – борную кислоту в соотношении консервант и реагент: 20 мг борной кислоты на 1 мл объема мочи. Поддерживает бактериальную стабильность образца до 48 часов при комнатной температуре. Размер пробирки - 16х100 мм. Номинальный объем - 9,5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644"/>
          <w:p>
            <w:pPr>
              <w:spacing w:after="20"/>
              <w:ind w:left="20"/>
              <w:jc w:val="both"/>
            </w:pPr>
            <w:r>
              <w:rPr>
                <w:rFonts w:ascii="Times New Roman"/>
                <w:b w:val="false"/>
                <w:i w:val="false"/>
                <w:color w:val="000000"/>
                <w:sz w:val="20"/>
              </w:rPr>
              <w:t>
Наборы для забора венозной крови одноразовые А6 21G-100 входит:</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иглодержатель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гемостатический пластырь - 100 шт;</w:t>
            </w:r>
          </w:p>
          <w:p>
            <w:pPr>
              <w:spacing w:after="20"/>
              <w:ind w:left="20"/>
              <w:jc w:val="both"/>
            </w:pPr>
            <w:r>
              <w:rPr>
                <w:rFonts w:ascii="Times New Roman"/>
                <w:b w:val="false"/>
                <w:i w:val="false"/>
                <w:color w:val="000000"/>
                <w:sz w:val="20"/>
              </w:rPr>
              <w:t>
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645"/>
          <w:p>
            <w:pPr>
              <w:spacing w:after="20"/>
              <w:ind w:left="20"/>
              <w:jc w:val="both"/>
            </w:pPr>
            <w:r>
              <w:rPr>
                <w:rFonts w:ascii="Times New Roman"/>
                <w:b w:val="false"/>
                <w:i w:val="false"/>
                <w:color w:val="000000"/>
                <w:sz w:val="20"/>
              </w:rPr>
              <w:t>
Наборы для забора венозной крови одноразовые АГ5 21G-100 входит:</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иглодержатель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гемостатический пластырь - 100 шт;</w:t>
            </w:r>
          </w:p>
          <w:p>
            <w:pPr>
              <w:spacing w:after="20"/>
              <w:ind w:left="20"/>
              <w:jc w:val="both"/>
            </w:pPr>
            <w:r>
              <w:rPr>
                <w:rFonts w:ascii="Times New Roman"/>
                <w:b w:val="false"/>
                <w:i w:val="false"/>
                <w:color w:val="000000"/>
                <w:sz w:val="20"/>
              </w:rPr>
              <w:t>
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646"/>
          <w:p>
            <w:pPr>
              <w:spacing w:after="20"/>
              <w:ind w:left="20"/>
              <w:jc w:val="both"/>
            </w:pPr>
            <w:r>
              <w:rPr>
                <w:rFonts w:ascii="Times New Roman"/>
                <w:b w:val="false"/>
                <w:i w:val="false"/>
                <w:color w:val="000000"/>
                <w:sz w:val="20"/>
              </w:rPr>
              <w:t>
Наборы для забора венозной крови одноразовые А6 21G-100 КБУ входит:</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иглодержатель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гемостатический пластырь - 100 шт;</w:t>
            </w:r>
          </w:p>
          <w:p>
            <w:pPr>
              <w:spacing w:after="20"/>
              <w:ind w:left="20"/>
              <w:jc w:val="both"/>
            </w:pPr>
            <w:r>
              <w:rPr>
                <w:rFonts w:ascii="Times New Roman"/>
                <w:b w:val="false"/>
                <w:i w:val="false"/>
                <w:color w:val="000000"/>
                <w:sz w:val="20"/>
              </w:rPr>
              <w:t>
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647"/>
          <w:p>
            <w:pPr>
              <w:spacing w:after="20"/>
              <w:ind w:left="20"/>
              <w:jc w:val="both"/>
            </w:pPr>
            <w:r>
              <w:rPr>
                <w:rFonts w:ascii="Times New Roman"/>
                <w:b w:val="false"/>
                <w:i w:val="false"/>
                <w:color w:val="000000"/>
                <w:sz w:val="20"/>
              </w:rPr>
              <w:t>
Наборы для забора венозной крови одноразовые АГ5 21G-100 КБУ входит:</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иглодержатель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гемостатический пластырь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спиртовые салфетки - 200 шт.</w:t>
            </w:r>
          </w:p>
          <w:p>
            <w:pPr>
              <w:spacing w:after="20"/>
              <w:ind w:left="20"/>
              <w:jc w:val="both"/>
            </w:pPr>
            <w:r>
              <w:rPr>
                <w:rFonts w:ascii="Times New Roman"/>
                <w:b w:val="false"/>
                <w:i w:val="false"/>
                <w:color w:val="000000"/>
                <w:sz w:val="20"/>
              </w:rPr>
              <w:t>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ресуспендирующим раствором "SAGM" и лейкоцитарным фильтром для получения лейкофильтрованных эритроцитов с вариантом исполнения T&amp;B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предназначен для получения лейкофильтрованных эритроцитов, для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собой стерильную замкнутую полимерную систему, состоящую из четырҰх Ұмкостей, изготовленных из пленки ПВХ с пластификаторами DEHP или ТОТМ, соединенные между собой магистралями, изготовленных также из трубок ПВХ. Состав раствора гемоконсерванта CPD на 100 мл: Декстрозы моногидрат 2,55 г; Лимонной 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0,9 г; Маннитол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процедурный кардиологический для коронарографии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648"/>
          <w:p>
            <w:pPr>
              <w:spacing w:after="20"/>
              <w:ind w:left="20"/>
              <w:jc w:val="both"/>
            </w:pPr>
            <w:r>
              <w:rPr>
                <w:rFonts w:ascii="Times New Roman"/>
                <w:b w:val="false"/>
                <w:i w:val="false"/>
                <w:color w:val="000000"/>
                <w:sz w:val="20"/>
              </w:rPr>
              <w:t>
1. Простыня 280×350 см с четырьмя отверстиями, с прозрачными краями (пл.104) – 1 шт</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2. Халат XL (пл.68)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Чаша 60 мл, градуированная прозрачная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Чаша 250 мл, градуированная синяя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Чаша для проводника 2500 мл, голубая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Зажим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Салфетка 10×10 см, 8-слойная – 30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Диагностический проводник J изогнутый, односторонний, гибкий, диаметром 0,035", длиной 150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Покрытие на стол 137×180 см, (пл.54)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Линия давления 1200 psi, 120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Перчатки 7.5 - 1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12. Перчатки 8 - 1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13. Скальпель №11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14. Шприц 2 мл, Luer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15. Шприц 5 мл, Luer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16. Шприц 10 мл, Luer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17. Шприц 20 мл, Luer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18. Покрытие для аппарата диаметром 70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Покрытие для аппарата 120×120 см - 1 шт</w:t>
            </w:r>
          </w:p>
          <w:p>
            <w:pPr>
              <w:spacing w:after="20"/>
              <w:ind w:left="20"/>
              <w:jc w:val="both"/>
            </w:pPr>
            <w:r>
              <w:rPr>
                <w:rFonts w:ascii="Times New Roman"/>
                <w:b w:val="false"/>
                <w:i w:val="false"/>
                <w:color w:val="000000"/>
                <w:sz w:val="20"/>
              </w:rPr>
              <w:t>
20. Полотенце для рук 40×40 см- 2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электрофизиологических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649"/>
          <w:p>
            <w:pPr>
              <w:spacing w:after="20"/>
              <w:ind w:left="20"/>
              <w:jc w:val="both"/>
            </w:pPr>
            <w:r>
              <w:rPr>
                <w:rFonts w:ascii="Times New Roman"/>
                <w:b w:val="false"/>
                <w:i w:val="false"/>
                <w:color w:val="000000"/>
                <w:sz w:val="20"/>
              </w:rPr>
              <w:t>
1. Перчатки хирургические полиизопреновые латексные, неопудренные № 7 – 1 пара</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2. Перчатки хирургические полиизопреновые латексные неопудренные № 7.5- 1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Зажим с замком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Скальпель №11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Чаша градуированная из синего полипропилена 250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Чаша градуированная из синего полипропилена 500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Чаша градуированная из прозрачного полипропилена 60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Игла 22G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Игла 21G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Шприц 20 мл, Luer Lock – 2шт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Покрытие настольное 3-слойное 150×190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Халат хирургический L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Полотенце для рук 60×40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Простыня с липким краем 100×100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Простыня для ЭФИ 230×320 см с пятью отверстиями, 3-х слойная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Покрытие для аппарата диаметром 120 см, R-65, прозрачный, циркулярный, на эластичной резинке, круглое, из полиэтилена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17. Чехол для оборудования 100×120 см прозрачный, прямоугольный, из полиэтилена – 1 шт</w:t>
            </w:r>
          </w:p>
          <w:p>
            <w:pPr>
              <w:spacing w:after="20"/>
              <w:ind w:left="20"/>
              <w:jc w:val="both"/>
            </w:pPr>
            <w:r>
              <w:rPr>
                <w:rFonts w:ascii="Times New Roman"/>
                <w:b w:val="false"/>
                <w:i w:val="false"/>
                <w:color w:val="000000"/>
                <w:sz w:val="20"/>
              </w:rPr>
              <w:t>
18. Салфетка марлевая 10×10 см, 12-слойная, без рентген контраста – 20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 на резинках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представляет собой трехслойную маску прямоугольной формы, изготовленную из нетканого материала. Изделие состоит из основы маски (фильтрующий слой помещенный, связанный или спрессованный между слоями материала) и средства крепления маски к голове пользователя (резинки). Имеет носовой фиксатор, расположенный в верхней части маски между слоями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на тазобедренном суставе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650"/>
          <w:p>
            <w:pPr>
              <w:spacing w:after="20"/>
              <w:ind w:left="20"/>
              <w:jc w:val="both"/>
            </w:pPr>
            <w:r>
              <w:rPr>
                <w:rFonts w:ascii="Times New Roman"/>
                <w:b w:val="false"/>
                <w:i w:val="false"/>
                <w:color w:val="000000"/>
                <w:sz w:val="20"/>
              </w:rPr>
              <w:t>
1. Покрытие на инструментальный столик 150×180 см – 1 шт</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Покрытие на столик Майо 80×145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Простынь с U-образным вырезом 150×240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Простынь 100×150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Хирургический халат ХL – 2 шт </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Полотенце для рук 33×30 см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Нетканые тампоны L – 5 шт </w:t>
            </w:r>
          </w:p>
          <w:p>
            <w:pPr>
              <w:spacing w:after="20"/>
              <w:ind w:left="20"/>
              <w:jc w:val="both"/>
            </w:pPr>
            <w:r>
              <w:rPr>
                <w:rFonts w:ascii="Times New Roman"/>
                <w:b w:val="false"/>
                <w:i w:val="false"/>
                <w:color w:val="000000"/>
                <w:sz w:val="20"/>
              </w:rPr>
              <w:t>
</w:t>
            </w:r>
            <w:r>
              <w:rPr>
                <w:rFonts w:ascii="Times New Roman"/>
                <w:b w:val="false"/>
                <w:i w:val="false"/>
                <w:color w:val="000000"/>
                <w:sz w:val="20"/>
              </w:rPr>
              <w:t>8. Нетканые тампоны М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Салфетка 10*10 см марлевая многослойная с рентген нитью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Аспирационный катетер типа Yankauer с соединительной трубкой 0,5×300 см, двумя держателями трубки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Шприц 10 мл LL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Чаша 30 мл с крышкой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Чаша 500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Чаша 1000 мл – 1 шт</w:t>
            </w:r>
          </w:p>
          <w:p>
            <w:pPr>
              <w:spacing w:after="20"/>
              <w:ind w:left="20"/>
              <w:jc w:val="both"/>
            </w:pPr>
            <w:r>
              <w:rPr>
                <w:rFonts w:ascii="Times New Roman"/>
                <w:b w:val="false"/>
                <w:i w:val="false"/>
                <w:color w:val="000000"/>
                <w:sz w:val="20"/>
              </w:rPr>
              <w:t>
15. Зажим для полотенца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на брюшной полости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651"/>
          <w:p>
            <w:pPr>
              <w:spacing w:after="20"/>
              <w:ind w:left="20"/>
              <w:jc w:val="both"/>
            </w:pPr>
            <w:r>
              <w:rPr>
                <w:rFonts w:ascii="Times New Roman"/>
                <w:b w:val="false"/>
                <w:i w:val="false"/>
                <w:color w:val="000000"/>
                <w:sz w:val="20"/>
              </w:rPr>
              <w:t xml:space="preserve">
 1. Покрытие на инструментальный столик 150×180 см – 1 шт </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Покрытие на столик Майо 80×145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200×315 см с отверстием, с липким краем, с инцизной пленкой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Халат XL усиленный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Салфетка 10×10 см, марлевая многослойная с рентген нитью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Абдоминальный спонж с рентген нитью 45×45 см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Аспирационный катетер типа Yankauer с соединительной трубкой 0,5×300 см, с двумя держателями трубки – 1 шт</w:t>
            </w:r>
          </w:p>
          <w:p>
            <w:pPr>
              <w:spacing w:after="20"/>
              <w:ind w:left="20"/>
              <w:jc w:val="both"/>
            </w:pPr>
            <w:r>
              <w:rPr>
                <w:rFonts w:ascii="Times New Roman"/>
                <w:b w:val="false"/>
                <w:i w:val="false"/>
                <w:color w:val="000000"/>
                <w:sz w:val="20"/>
              </w:rPr>
              <w:t>
8. Зажим для полотенца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искусственного родоразрешения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652"/>
          <w:p>
            <w:pPr>
              <w:spacing w:after="20"/>
              <w:ind w:left="20"/>
              <w:jc w:val="both"/>
            </w:pPr>
            <w:r>
              <w:rPr>
                <w:rFonts w:ascii="Times New Roman"/>
                <w:b w:val="false"/>
                <w:i w:val="false"/>
                <w:color w:val="000000"/>
                <w:sz w:val="20"/>
              </w:rPr>
              <w:t>
1. Покрытие на инструментальный столик 150×190 см – 1 шт.</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2. Покрытие на столик Майо 80×145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для кесарева сечения 200×300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Халат усиленный 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Халат усиленный ХL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Салфетка 10×10 см марлевая многослойная с рентген нитью – 30 шт. </w:t>
            </w:r>
          </w:p>
          <w:p>
            <w:pPr>
              <w:spacing w:after="20"/>
              <w:ind w:left="20"/>
              <w:jc w:val="both"/>
            </w:pPr>
            <w:r>
              <w:rPr>
                <w:rFonts w:ascii="Times New Roman"/>
                <w:b w:val="false"/>
                <w:i w:val="false"/>
                <w:color w:val="000000"/>
                <w:sz w:val="20"/>
              </w:rPr>
              <w:t>
</w:t>
            </w:r>
            <w:r>
              <w:rPr>
                <w:rFonts w:ascii="Times New Roman"/>
                <w:b w:val="false"/>
                <w:i w:val="false"/>
                <w:color w:val="000000"/>
                <w:sz w:val="20"/>
              </w:rPr>
              <w:t>7. Одеяло для ребенка 80×90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Шапочка теплая для новорожденного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Пупочный зажим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Зажим для полотенца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Аспирационный катетер типа Yankauer с соединительной трубкой 0,5×300 см, с двумя держателями трубки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Спринцовка – 1 шт.</w:t>
            </w:r>
          </w:p>
          <w:p>
            <w:pPr>
              <w:spacing w:after="20"/>
              <w:ind w:left="20"/>
              <w:jc w:val="both"/>
            </w:pPr>
            <w:r>
              <w:rPr>
                <w:rFonts w:ascii="Times New Roman"/>
                <w:b w:val="false"/>
                <w:i w:val="false"/>
                <w:color w:val="000000"/>
                <w:sz w:val="20"/>
              </w:rPr>
              <w:t>
13. Липкая лента 10×30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 изготавливается из нетканого материала типа СММС с плотностью 40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 изготавливаются из нетканого материала типа СМС с плотностью 40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ангиографии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653"/>
          <w:p>
            <w:pPr>
              <w:spacing w:after="20"/>
              <w:ind w:left="20"/>
              <w:jc w:val="both"/>
            </w:pPr>
            <w:r>
              <w:rPr>
                <w:rFonts w:ascii="Times New Roman"/>
                <w:b w:val="false"/>
                <w:i w:val="false"/>
                <w:color w:val="000000"/>
                <w:sz w:val="20"/>
              </w:rPr>
              <w:t>
1. Перчатки неопудренные, № 7 - 1 пара</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2. Перчатки неопудренные, № 8 - 1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Зажим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Скальпель №11 - 1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Чаша 250 мл, градуированная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Чаша 60 мл, градуированная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Чаша для хранения проводника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Диагностический проводник J изогнутый, односторонний, гибкий, диаметром 0,035", длиной 180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Игла 21G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Игла Сельдингера 18G - 1 шт 11. Шприц 5 мл, Luer - 3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Шприц 10 мл, Luer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Шприц 20 мл, Luer Lock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Линия мониторинга давления 500 psi, 120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Покрытие на стол 137×180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16. Халат одноразовый XL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17. Халат одноразовый усиленный 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18. Ангиографическая простыня одноразовая 280×330 см с четырьмя отверстиями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Покрытие защитное на стол 150×250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20. Покрытие для снимков R 35, диаметром 100 см, из полиэтилена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21. Защитное покрытие 100×102 см, из полиэтилена толщиной 50 мкм - 1 шт</w:t>
            </w:r>
          </w:p>
          <w:p>
            <w:pPr>
              <w:spacing w:after="20"/>
              <w:ind w:left="20"/>
              <w:jc w:val="both"/>
            </w:pPr>
            <w:r>
              <w:rPr>
                <w:rFonts w:ascii="Times New Roman"/>
                <w:b w:val="false"/>
                <w:i w:val="false"/>
                <w:color w:val="000000"/>
                <w:sz w:val="20"/>
              </w:rPr>
              <w:t>
22. Салфетка 10×10 см, 12-слойная - 30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654"/>
          <w:p>
            <w:pPr>
              <w:spacing w:after="20"/>
              <w:ind w:left="20"/>
              <w:jc w:val="both"/>
            </w:pPr>
            <w:r>
              <w:rPr>
                <w:rFonts w:ascii="Times New Roman"/>
                <w:b w:val="false"/>
                <w:i w:val="false"/>
                <w:color w:val="000000"/>
                <w:sz w:val="20"/>
              </w:rPr>
              <w:t>
Набор процедурный одноразовый стерильный для диализа №1</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Часть 1. Набор для начала процедуры: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Тампон марлевый, без рентенконтрастной нити, размером 5 см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Покрытие без липкого края 38×45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марлевая 5×5 см, 12-слойная - 5 шт</w:t>
            </w:r>
          </w:p>
          <w:p>
            <w:pPr>
              <w:spacing w:after="20"/>
              <w:ind w:left="20"/>
              <w:jc w:val="both"/>
            </w:pPr>
            <w:r>
              <w:rPr>
                <w:rFonts w:ascii="Times New Roman"/>
                <w:b w:val="false"/>
                <w:i w:val="false"/>
                <w:color w:val="000000"/>
                <w:sz w:val="20"/>
              </w:rPr>
              <w:t>
4. Пластырная полоска 2×7 см - 6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655"/>
          <w:p>
            <w:pPr>
              <w:spacing w:after="20"/>
              <w:ind w:left="20"/>
              <w:jc w:val="both"/>
            </w:pPr>
            <w:r>
              <w:rPr>
                <w:rFonts w:ascii="Times New Roman"/>
                <w:b w:val="false"/>
                <w:i w:val="false"/>
                <w:color w:val="000000"/>
                <w:sz w:val="20"/>
              </w:rPr>
              <w:t>
Набор процедурный одноразовый стерильный для диализа №2</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Часть 1. Набор для начала процедуры: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Маска трехслойная на резинках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Перчатки медицинские смотровые размером 7 - 1 пара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Тампон нетканый без рентенконтрастной нити, размером 5 см - 5 шт </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Покрытие без липкого края 50×75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Шприц 5 мл, Luer - 2 шт </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нетканая 7,5×7,5 см, 12-слойная - 5 шт</w:t>
            </w:r>
          </w:p>
          <w:p>
            <w:pPr>
              <w:spacing w:after="20"/>
              <w:ind w:left="20"/>
              <w:jc w:val="both"/>
            </w:pPr>
            <w:r>
              <w:rPr>
                <w:rFonts w:ascii="Times New Roman"/>
                <w:b w:val="false"/>
                <w:i w:val="false"/>
                <w:color w:val="000000"/>
                <w:sz w:val="20"/>
              </w:rPr>
              <w:t>
7. Пластырная полоска 2×7 см - 6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 одноразового применения объемом 125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 одноразового применения объемом 125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 одноразового применения объемом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одноразового применения объемом 125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одноразового применения объемом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одноразового применения объемом 125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одноразового применения объемом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 одноразового применения объемом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объемом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 объемом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при эндокринных заболеваниях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656"/>
          <w:p>
            <w:pPr>
              <w:spacing w:after="20"/>
              <w:ind w:left="20"/>
              <w:jc w:val="both"/>
            </w:pPr>
            <w:r>
              <w:rPr>
                <w:rFonts w:ascii="Times New Roman"/>
                <w:b w:val="false"/>
                <w:i w:val="false"/>
                <w:color w:val="000000"/>
                <w:sz w:val="20"/>
              </w:rPr>
              <w:t>
В набор для клинико-лабораторных исследований при эндокринных заболеваниях входит:</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4,0 мл, размером 13х75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2,0 мл, размером 13х75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Иглодержатель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Стерильные медицинские двухсторонние иглы однократного применения 21Gх1 1/2" (0,8x38 мм), цвет зеленый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Пластырь гемостатический, стерильный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Спиртовые салфетки однократного применения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Пробирки вакуумные стерильные для микробиологического анализа мочи с консервантом объемом 9,5 мл - 1 шт;</w:t>
            </w:r>
          </w:p>
          <w:p>
            <w:pPr>
              <w:spacing w:after="20"/>
              <w:ind w:left="20"/>
              <w:jc w:val="both"/>
            </w:pPr>
            <w:r>
              <w:rPr>
                <w:rFonts w:ascii="Times New Roman"/>
                <w:b w:val="false"/>
                <w:i w:val="false"/>
                <w:color w:val="000000"/>
                <w:sz w:val="20"/>
              </w:rPr>
              <w:t>
10) Контейнер со встроенным устройством бесконтактного переноса мочи 120 мл - 1 шт. Одноразовые стерильные вакуумные пробирки для забора и хранения венозной крови,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пробирки, крышки и резиновой пробки. Пробирки вакуумные пластиковые изготовлены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Пробирка вакуумная стерильная для микробиологического анализа мочи содержит консервант № 3. Поддерживает бактериальную стабильность образца до 48 часов при комнатной температуре. Цвет крышки – оливковый. Размер пробирки - 16х100 мм. Номинальный объем - 9,5 мл.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Для одноразового использования. Стерильная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контейнер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при беременности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657"/>
          <w:p>
            <w:pPr>
              <w:spacing w:after="20"/>
              <w:ind w:left="20"/>
              <w:jc w:val="both"/>
            </w:pPr>
            <w:r>
              <w:rPr>
                <w:rFonts w:ascii="Times New Roman"/>
                <w:b w:val="false"/>
                <w:i w:val="false"/>
                <w:color w:val="000000"/>
                <w:sz w:val="20"/>
              </w:rPr>
              <w:t>
В набор для клинико-лабораторных исследований при беременности входит:</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2,0 мл, размером 13х75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крышкой объемом 3,5 мл, размером 13х75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Иглодержатель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Стерильные медицинские двухсторонние иглы однократного применения 21Gх1 1/2" (0,8x38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Пластырь гемостатический, стерильный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Спиртовые салфетки однократного применения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Пробирки вакуумные стерильные для микробиологического анализа мочи с консервантом объемом 9,5 мл - 1 шт.</w:t>
            </w:r>
          </w:p>
          <w:p>
            <w:pPr>
              <w:spacing w:after="20"/>
              <w:ind w:left="20"/>
              <w:jc w:val="both"/>
            </w:pPr>
            <w:r>
              <w:rPr>
                <w:rFonts w:ascii="Times New Roman"/>
                <w:b w:val="false"/>
                <w:i w:val="false"/>
                <w:color w:val="000000"/>
                <w:sz w:val="20"/>
              </w:rPr>
              <w:t>
10) Контейнер со встроенным устройством бесконтактного переноса мочи 120 мл - 1 шт. Одноразовые стерильные вакуумные пробирки для забора и хранения венозной крови,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пробирки, крышки и резиновой пробки. Пробирки вакуумные пластиковые изготовлены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Пробирка вакуумная стерильная для микробиологического анализа мочи содержит консервант № 3. Поддерживает бактериальную стабильность образцадо 48 часов при комнатной температуре. Цвет крышки – оливковый. Размер пробирки - 16х100 мм. Номинальный объем - 9,5 мл. Для одноразового использования.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Для одноразового использования. Стерильная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контейнер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дляпрокалывания крышки пробирки. Полный объем контейнера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"Кардиохирургический тип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658"/>
          <w:p>
            <w:pPr>
              <w:spacing w:after="20"/>
              <w:ind w:left="20"/>
              <w:jc w:val="both"/>
            </w:pPr>
            <w:r>
              <w:rPr>
                <w:rFonts w:ascii="Times New Roman"/>
                <w:b w:val="false"/>
                <w:i w:val="false"/>
                <w:color w:val="000000"/>
                <w:sz w:val="20"/>
              </w:rPr>
              <w:t>
В набор для клинико-лабораторных исследований "Кардиохирургический тип – 1" входит:</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2,0 мл, размером 13х75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2,0 мл, размером 13х75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крышкой, объемом 3,5 мл, размером 13х75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Контейнер со встроенным устройством бесконтактного переноса мочи объемом 120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Пробирки вакуумные стерильные для общего анализа мочи с желтой крышкой, объемом 10,0 мл, размером 16х100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Пробирка для определения на яйце-глист методом соскоба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Контейнер для сбора биологического материала для копрологического исследования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Иглодержатель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Стерильные медицинские двухсторонние иглы однократного применения 22Gх1 1/2 (0,7x38 мм), цвет черный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Пластырь гемостатический, стерильный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Спиртовые салфетки однократного применения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Предметное стекло шлифованное - 2 шт;</w:t>
            </w:r>
          </w:p>
          <w:p>
            <w:pPr>
              <w:spacing w:after="20"/>
              <w:ind w:left="20"/>
              <w:jc w:val="both"/>
            </w:pPr>
            <w:r>
              <w:rPr>
                <w:rFonts w:ascii="Times New Roman"/>
                <w:b w:val="false"/>
                <w:i w:val="false"/>
                <w:color w:val="000000"/>
                <w:sz w:val="20"/>
              </w:rPr>
              <w:t>
15) Покровное стекло - 2 шт. Пробирки для забора и хранения венозной крови, для общего анализа мочи состоят из пробирки, крышки и резиновой пробки. Пробирки изготовлены из прочного полиэтилентерефталата (ПЭТ), имеют круглое дно, подходят ко всем видам центрифуг,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защищают от прикосновений с внутренней поверхностью пробки. Цвет пробирок для крови различный, в зависимости от добавок. Пробки резиновые изготовлены из хлорбутилкаучука, покрыты гемоотталкивающим репеллентом. Пробирки для определения на яйцеглист методом соскоба состоят из укупоренной резиновой пробкой или винтовой крышкой пробирки из полиэтилентерефталата и палочки с ватным тампоном на одном конце диаметром 5 мм, длина тампона 15 мм, общая длина палочки от 120 до 150 мм. Контейнер объемом 120 мл для бесконтактного переноса мочи изготовлен из полипропилена, имеет градуировку до 100 мл, на крышке желтого цвета имеется отверстие для вакуумной пробирки со встроенной иглой с резиновой мембраной для прокалывания крышки пробирки. Иглодержатель – прозрачное или полупрозрачное нестерильное устройство с внутренней резьбой не менее 0,5 оборота, соединяет и обеспечивает жесткую фиксацию двухсторонней иглы с вакуумной пробиркой.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вставки из полипропилена, резиновой мембраны, колпачка (футляра).Изделие стерильное, для одноразового использования. Пластырь гемостатический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 нетканое полотно, пропитанное этиловым или изопропиловым спиртом, упакована в бумагу из алюминиевой фольги. Только для наружного и только для однократного применения! Предметное стекло со шлифованным краем используется для микроскопии. Поверхность стекол гладкая, обезжиренная с отличным светопропусканием. Покровные стекла – квадратные или прямоугольные пластины из стекла с гладкой поверхностью, без царапин и трещин. Основное назначение - покрытие материала, защита образцов. Применяют совместно с предметными стеклами в микроскопии.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"Кардиохирургический тип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659"/>
          <w:p>
            <w:pPr>
              <w:spacing w:after="20"/>
              <w:ind w:left="20"/>
              <w:jc w:val="both"/>
            </w:pPr>
            <w:r>
              <w:rPr>
                <w:rFonts w:ascii="Times New Roman"/>
                <w:b w:val="false"/>
                <w:i w:val="false"/>
                <w:color w:val="000000"/>
                <w:sz w:val="20"/>
              </w:rPr>
              <w:t>
В набор для клинико-лабораторных исследований "Кардиохирургический тип – 2" входит:</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2,0 мл, размером 13х75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2,0 мл, размером 13х75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крышкой, объемом 3,5 мл, размером 13х75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Контейнер со встроенным устройством бесконтактного переноса мочи объемом 120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Пробирки вакуумные стерильные для общего анализа мочи объемом 10,0 мл, размером 16х100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Пробирка для определения на яйце-глист методом соскоба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Контейнер для сбора биологического материала для копрологического исследования - 1 шт; 10) Иглодержатель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Стерильные медицинские двухсторонние иглы однократного применения 21Gх1 1/2" (0,8x38 мм), цвет зеленый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Пластырь гемостатический, стерильный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Спиртовые салфетки однократного применения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Предметное стекло шлифованное - 2 шт;</w:t>
            </w:r>
          </w:p>
          <w:p>
            <w:pPr>
              <w:spacing w:after="20"/>
              <w:ind w:left="20"/>
              <w:jc w:val="both"/>
            </w:pPr>
            <w:r>
              <w:rPr>
                <w:rFonts w:ascii="Times New Roman"/>
                <w:b w:val="false"/>
                <w:i w:val="false"/>
                <w:color w:val="000000"/>
                <w:sz w:val="20"/>
              </w:rPr>
              <w:t>
15) Покровное стекло - 2 шт. Одноразовые стерильные вакуумные пробирки для забора и хранения венозной крови, плазмы крови, сыворотки крови, Пробирки вакуумные cтерильные для общего анализа мочи состоят из трех основных частей: пробирки, крышки и резиновой пробки. Пробирки вакуумные пластиковые изготовлены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Пробирки для определения на яйце-глист методом соскоба состоят из укупоренной пробирки и палочки с ватным тампоном на одном конце.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имеет внутреннюю резьбу не менее 0,5 оборота, обеспечивающее жесткую фиксацию двухсторонней иглы для надежного крепления. Иглодержатель является направляющим для вакуумной пробирки в момент взятия крови, нестерильный. Стерильная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Спиртовые салфетки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и только для однократного применения! Салфетка спиртовая предназначена для местного применения в качестве антимикробного и стерилизующего средства для обработки инъекционного поля при проведении подкожных и внутримышечных манипуляций (вакцинация, внутривенные инъекции, забор крови из вены и др), обработки инструментов и других поверхностей. Предметное стекло со шлифованным краем используется для микроскопии. Поверхность стекол гладкая, обезжиренная. Высокое качество стекла создает отличное светопропускание. Покровные стекла преимущественно используют в лабораториях. Они представляют собой квадратную или прямоугольную пластину, выполненную из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комбинезон с капюшоном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для оптимальной защиты. Клапан покрывающий застежку- молнию на липучке. Капюшон на эластичной резинке, плотно прилегающий к контуру лица, закрывающий шею и подбородке. Эластичные резинки на капюшоне, рукавах и штанинах комбинезона; Комбинезон обеспечивает комфортные условия для работы в нем в течение длительного времени. Материал нетканый. Верхний слой ламинированный,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56 гр./кв. м. Устойчивый на растяжение и разрыв. Применяется для использования в целях защиты от вирусной инфекции. Водонепроницаемый; светонепроницаемый. Не содержит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с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660"/>
          <w:p>
            <w:pPr>
              <w:spacing w:after="20"/>
              <w:ind w:left="20"/>
              <w:jc w:val="both"/>
            </w:pPr>
            <w:r>
              <w:rPr>
                <w:rFonts w:ascii="Times New Roman"/>
                <w:b w:val="false"/>
                <w:i w:val="false"/>
                <w:color w:val="000000"/>
                <w:sz w:val="20"/>
              </w:rPr>
              <w:t>
Маска респиратор Fish FFP2 с клапаном- четырехслойное складное медицинское изделие в форме "рыбки (Fish)", имеющий трехпанельную конструкцию, с носовым металлическим зажимом, заушенные крепления в виде эластичной резины. Изготовленный из нетканого материала (СММС). Поверхностная плотность материала ≥100 г/м2. Имеется встроенный клапан, расположенный по середине маски, клапан оснащен мембраной, которая открывается при выдохе и закрывается при вдохе, что облегчает дыхание и увеличивает время использования.</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Размеры, см</w:t>
            </w:r>
          </w:p>
          <w:p>
            <w:pPr>
              <w:spacing w:after="20"/>
              <w:ind w:left="20"/>
              <w:jc w:val="both"/>
            </w:pPr>
            <w:r>
              <w:rPr>
                <w:rFonts w:ascii="Times New Roman"/>
                <w:b w:val="false"/>
                <w:i w:val="false"/>
                <w:color w:val="000000"/>
                <w:sz w:val="20"/>
              </w:rPr>
              <w:t>
</w:t>
            </w:r>
            <w:r>
              <w:rPr>
                <w:rFonts w:ascii="Times New Roman"/>
                <w:b w:val="false"/>
                <w:i w:val="false"/>
                <w:color w:val="000000"/>
                <w:sz w:val="20"/>
              </w:rPr>
              <w:t>- длина -20,5 (± 1,0)</w:t>
            </w:r>
          </w:p>
          <w:p>
            <w:pPr>
              <w:spacing w:after="20"/>
              <w:ind w:left="20"/>
              <w:jc w:val="both"/>
            </w:pPr>
            <w:r>
              <w:rPr>
                <w:rFonts w:ascii="Times New Roman"/>
                <w:b w:val="false"/>
                <w:i w:val="false"/>
                <w:color w:val="000000"/>
                <w:sz w:val="20"/>
              </w:rPr>
              <w:t>
</w:t>
            </w:r>
            <w:r>
              <w:rPr>
                <w:rFonts w:ascii="Times New Roman"/>
                <w:b w:val="false"/>
                <w:i w:val="false"/>
                <w:color w:val="000000"/>
                <w:sz w:val="20"/>
              </w:rPr>
              <w:t>- ширина-8,0 (± 1,0)</w:t>
            </w:r>
          </w:p>
          <w:p>
            <w:pPr>
              <w:spacing w:after="20"/>
              <w:ind w:left="20"/>
              <w:jc w:val="both"/>
            </w:pPr>
            <w:r>
              <w:rPr>
                <w:rFonts w:ascii="Times New Roman"/>
                <w:b w:val="false"/>
                <w:i w:val="false"/>
                <w:color w:val="000000"/>
                <w:sz w:val="20"/>
              </w:rPr>
              <w:t>
</w:t>
            </w:r>
            <w:r>
              <w:rPr>
                <w:rFonts w:ascii="Times New Roman"/>
                <w:b w:val="false"/>
                <w:i w:val="false"/>
                <w:color w:val="000000"/>
                <w:sz w:val="20"/>
              </w:rPr>
              <w:t>- ширина верхней панели -5,0 (±0,5)</w:t>
            </w:r>
          </w:p>
          <w:p>
            <w:pPr>
              <w:spacing w:after="20"/>
              <w:ind w:left="20"/>
              <w:jc w:val="both"/>
            </w:pPr>
            <w:r>
              <w:rPr>
                <w:rFonts w:ascii="Times New Roman"/>
                <w:b w:val="false"/>
                <w:i w:val="false"/>
                <w:color w:val="000000"/>
                <w:sz w:val="20"/>
              </w:rPr>
              <w:t>
</w:t>
            </w:r>
            <w:r>
              <w:rPr>
                <w:rFonts w:ascii="Times New Roman"/>
                <w:b w:val="false"/>
                <w:i w:val="false"/>
                <w:color w:val="000000"/>
                <w:sz w:val="20"/>
              </w:rPr>
              <w:t>- ширина нижней панели -5,0 (±0,5)</w:t>
            </w:r>
          </w:p>
          <w:p>
            <w:pPr>
              <w:spacing w:after="20"/>
              <w:ind w:left="20"/>
              <w:jc w:val="both"/>
            </w:pPr>
            <w:r>
              <w:rPr>
                <w:rFonts w:ascii="Times New Roman"/>
                <w:b w:val="false"/>
                <w:i w:val="false"/>
                <w:color w:val="000000"/>
                <w:sz w:val="20"/>
              </w:rPr>
              <w:t>
- диаметр встроенного клапана-4,0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с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с клапаном.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FFP3. Для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без клапана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FFP1. Для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661"/>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Treponema</w:t>
            </w:r>
          </w:p>
          <w:bookmarkEnd w:id="661"/>
          <w:p>
            <w:pPr>
              <w:spacing w:after="20"/>
              <w:ind w:left="20"/>
              <w:jc w:val="both"/>
            </w:pPr>
            <w:r>
              <w:rPr>
                <w:rFonts w:ascii="Times New Roman"/>
                <w:b w:val="false"/>
                <w:i w:val="false"/>
                <w:color w:val="000000"/>
                <w:sz w:val="20"/>
              </w:rPr>
              <w:t>
pallidum в сыворотке/плазме и цельной крови человека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662"/>
          <w:p>
            <w:pPr>
              <w:spacing w:after="20"/>
              <w:ind w:left="20"/>
              <w:jc w:val="both"/>
            </w:pPr>
            <w:r>
              <w:rPr>
                <w:rFonts w:ascii="Times New Roman"/>
                <w:b w:val="false"/>
                <w:i w:val="false"/>
                <w:color w:val="000000"/>
                <w:sz w:val="20"/>
              </w:rPr>
              <w:t>
Экспресс-тест "Treponema pallidum" является качественным мембранным иммунохроматографическим анализом для выявления антител (IgG и IgM) к Treponema pallidum. Комплектность:</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(3 мл, 1 фл.)</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99-100 %, специфичности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определения аденовирусной инфекции в респираторных образцах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663"/>
          <w:p>
            <w:pPr>
              <w:spacing w:after="20"/>
              <w:ind w:left="20"/>
              <w:jc w:val="both"/>
            </w:pPr>
            <w:r>
              <w:rPr>
                <w:rFonts w:ascii="Times New Roman"/>
                <w:b w:val="false"/>
                <w:i w:val="false"/>
                <w:color w:val="000000"/>
                <w:sz w:val="20"/>
              </w:rPr>
              <w:t>
Экспресс-тест является качественным иммунохроматографическим анализом для выявления антигена аденовируса. Комплектность:</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для экстракции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3. Ватный тампон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Одноразовая пробирка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Пластиковый наконечник на пробирку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Штатив для пробирок – (1 шт.)</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определения ротавирусного антигена в фекалиях (Экспресс-тест "Ротавирус")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664"/>
          <w:p>
            <w:pPr>
              <w:spacing w:after="20"/>
              <w:ind w:left="20"/>
              <w:jc w:val="both"/>
            </w:pPr>
            <w:r>
              <w:rPr>
                <w:rFonts w:ascii="Times New Roman"/>
                <w:b w:val="false"/>
                <w:i w:val="false"/>
                <w:color w:val="000000"/>
                <w:sz w:val="20"/>
              </w:rPr>
              <w:t>
Экспресс-тест "Ротавирус" является качественным анализом для выявления ротавирусного антигена. Комплетность:</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Флаконы для сбора образцов с буфером для экстракции – (2 мл, 25 шт.)</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"АФП" (для выявления альфа-фетопротеина в цельной крови, сыворотке или плазме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665"/>
          <w:p>
            <w:pPr>
              <w:spacing w:after="20"/>
              <w:ind w:left="20"/>
              <w:jc w:val="both"/>
            </w:pPr>
            <w:r>
              <w:rPr>
                <w:rFonts w:ascii="Times New Roman"/>
                <w:b w:val="false"/>
                <w:i w:val="false"/>
                <w:color w:val="000000"/>
                <w:sz w:val="20"/>
              </w:rPr>
              <w:t>
Экспресс-тест "АФП" является качественным мембранным иммунохроматографическим анализом для обнаружения альфа-фетопротеина (АФП). Комплектность:</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(3 мл, 1 фл.)</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666"/>
          <w:p>
            <w:pPr>
              <w:spacing w:after="20"/>
              <w:ind w:left="20"/>
              <w:jc w:val="both"/>
            </w:pPr>
            <w:r>
              <w:rPr>
                <w:rFonts w:ascii="Times New Roman"/>
                <w:b w:val="false"/>
                <w:i w:val="false"/>
                <w:color w:val="000000"/>
                <w:sz w:val="20"/>
              </w:rPr>
              <w:t>
Экспресс тест СРБ высокочувствительный (для полуколичественного выявления С-</w:t>
            </w:r>
          </w:p>
          <w:bookmarkEnd w:id="666"/>
          <w:p>
            <w:pPr>
              <w:spacing w:after="20"/>
              <w:ind w:left="20"/>
              <w:jc w:val="both"/>
            </w:pPr>
            <w:r>
              <w:rPr>
                <w:rFonts w:ascii="Times New Roman"/>
                <w:b w:val="false"/>
                <w:i w:val="false"/>
                <w:color w:val="000000"/>
                <w:sz w:val="20"/>
              </w:rPr>
              <w:t>
реактивного белка в цельной крови, сыворотке или плазме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667"/>
          <w:p>
            <w:pPr>
              <w:spacing w:after="20"/>
              <w:ind w:left="20"/>
              <w:jc w:val="both"/>
            </w:pPr>
            <w:r>
              <w:rPr>
                <w:rFonts w:ascii="Times New Roman"/>
                <w:b w:val="false"/>
                <w:i w:val="false"/>
                <w:color w:val="000000"/>
                <w:sz w:val="20"/>
              </w:rPr>
              <w:t>
Экспресс-тест "СРБ высокочувствительный" является одноэтапным качественным иммунохроматографическим анализом для обнаружения С-реактивного белка (СРБ). Комплектность:</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(1 мл, 25 фл.)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Капилляры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и специфичность теста составляет по чувствительности 99,9%, специфичности 99,9%.</w:t>
            </w:r>
          </w:p>
          <w:p>
            <w:pPr>
              <w:spacing w:after="20"/>
              <w:ind w:left="20"/>
              <w:jc w:val="both"/>
            </w:pPr>
            <w:r>
              <w:rPr>
                <w:rFonts w:ascii="Times New Roman"/>
                <w:b w:val="false"/>
                <w:i w:val="false"/>
                <w:color w:val="000000"/>
                <w:sz w:val="20"/>
              </w:rPr>
              <w:t>
Нижний порог определения 10 мкг/мл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"Хелико АГ-экспресс" для качественного обнаружения антигена H.pylori в фекалиях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668"/>
          <w:p>
            <w:pPr>
              <w:spacing w:after="20"/>
              <w:ind w:left="20"/>
              <w:jc w:val="both"/>
            </w:pPr>
            <w:r>
              <w:rPr>
                <w:rFonts w:ascii="Times New Roman"/>
                <w:b w:val="false"/>
                <w:i w:val="false"/>
                <w:color w:val="000000"/>
                <w:sz w:val="20"/>
              </w:rPr>
              <w:t>
Экспресс-тест "Хелико АГ-экспресс" является качественным иммунохроматографическим анализом для выявления антигенов H.pylori. Комплектность:</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Флаконы для сбора образцов с буфером для экстракции – (2 мл, 25 шт.)</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669"/>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670"/>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1(AMP) хроматографических тест- полосок в различных комплектациях комплектуемых производителем.</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Чувствительность теста (минимально определяемая концентрация) нг/мл составляет: амфетaмина 40;50;300;1000нг/мл,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671"/>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672"/>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 (АМР, OPI/МОR) хроматографических тест- полосок в различных комплектациях комплектуемых производителем.</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 опиаты</w:t>
            </w:r>
          </w:p>
          <w:p>
            <w:pPr>
              <w:spacing w:after="20"/>
              <w:ind w:left="20"/>
              <w:jc w:val="both"/>
            </w:pPr>
            <w:r>
              <w:rPr>
                <w:rFonts w:ascii="Times New Roman"/>
                <w:b w:val="false"/>
                <w:i w:val="false"/>
                <w:color w:val="000000"/>
                <w:sz w:val="20"/>
              </w:rPr>
              <w:t>
25;40;50;100;300;1000;2000нг/мл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673"/>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674"/>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 (АМР, OPI/МОR, ТНС, COC) хроматографических тест- полосок в различных комплектациях комплектуемых производителем.</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кокаина 20;30;50;100;300нг/мл, марихуаны 12:30:50нг/мл, , опиаты</w:t>
            </w:r>
          </w:p>
          <w:p>
            <w:pPr>
              <w:spacing w:after="20"/>
              <w:ind w:left="20"/>
              <w:jc w:val="both"/>
            </w:pPr>
            <w:r>
              <w:rPr>
                <w:rFonts w:ascii="Times New Roman"/>
                <w:b w:val="false"/>
                <w:i w:val="false"/>
                <w:color w:val="000000"/>
                <w:sz w:val="20"/>
              </w:rPr>
              <w:t xml:space="preserve">
 25;40;50;100;300;1000;2000нг/мл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675"/>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676"/>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 (АМР, OPI/МОR, ТНС, COC, TML) хроматографических тест- полосок в различных комплектациях комплектуемых производителем.</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кокаина 20;30;50;100;300нг/мл, метадона200;300нг/мл, марихуаны 12:30:50нг/мл, , опиаты</w:t>
            </w:r>
          </w:p>
          <w:p>
            <w:pPr>
              <w:spacing w:after="20"/>
              <w:ind w:left="20"/>
              <w:jc w:val="both"/>
            </w:pPr>
            <w:r>
              <w:rPr>
                <w:rFonts w:ascii="Times New Roman"/>
                <w:b w:val="false"/>
                <w:i w:val="false"/>
                <w:color w:val="000000"/>
                <w:sz w:val="20"/>
              </w:rPr>
              <w:t xml:space="preserve">
 25;40;50;100;300;1000;2000нг/мл трамадола30;100;200нг/мл,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677"/>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678"/>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 (АМР, OPI/МОR, ТНС, COC, TML, КЕТ, BAR) хроматографических тест- полосок в различных комплектациях комплектуемых производителем.</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барбитуратов 50;300нг/мл, кокаина 20;30;50;100;300нг/мл, марихуаны 12:30:50нг/мл, , опиаты</w:t>
            </w:r>
          </w:p>
          <w:p>
            <w:pPr>
              <w:spacing w:after="20"/>
              <w:ind w:left="20"/>
              <w:jc w:val="both"/>
            </w:pPr>
            <w:r>
              <w:rPr>
                <w:rFonts w:ascii="Times New Roman"/>
                <w:b w:val="false"/>
                <w:i w:val="false"/>
                <w:color w:val="000000"/>
                <w:sz w:val="20"/>
              </w:rPr>
              <w:t xml:space="preserve">
 25;40;50;100;300;1000;2000нг/мл трамадола30;100;200нг/мл,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679"/>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680"/>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 (АМР, OPI/МОR, ТНС, COC, TML, КЕТ, BAR, BUP) хроматографических тест- полосок в различных комплектациях комплектуемых производителем.</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барбитуратов 50;300нг/мл, бупренорфина 5;10нг/мл, кокаина 20;30;50;100;300нг/мл, марихуаны 12:30:50нг/мл, , опиаты</w:t>
            </w:r>
          </w:p>
          <w:p>
            <w:pPr>
              <w:spacing w:after="20"/>
              <w:ind w:left="20"/>
              <w:jc w:val="both"/>
            </w:pPr>
            <w:r>
              <w:rPr>
                <w:rFonts w:ascii="Times New Roman"/>
                <w:b w:val="false"/>
                <w:i w:val="false"/>
                <w:color w:val="000000"/>
                <w:sz w:val="20"/>
              </w:rPr>
              <w:t xml:space="preserve">
 25;40;50;100;300;1000;2000нг/мл трамадола30;100;200нг/мл,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681"/>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682"/>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 (АМР, OPI/МОR, ТНС, COC, TML, КЕТ, BAR, BUP, BZO) хроматографических тест- полосок в различных комплектациях комплектуемых производителем.</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марихуаны 12:30:50нг/мл, , опиаты</w:t>
            </w:r>
          </w:p>
          <w:p>
            <w:pPr>
              <w:spacing w:after="20"/>
              <w:ind w:left="20"/>
              <w:jc w:val="both"/>
            </w:pPr>
            <w:r>
              <w:rPr>
                <w:rFonts w:ascii="Times New Roman"/>
                <w:b w:val="false"/>
                <w:i w:val="false"/>
                <w:color w:val="000000"/>
                <w:sz w:val="20"/>
              </w:rPr>
              <w:t xml:space="preserve">
 25;40;50;100;300;1000;2000нг/мл трамадола30;100;200нг/мл,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683"/>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684"/>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1,2,3,4,5,6,7,8,9,10 (АМР, OPI/МОR, ТНС, COC, TML, КЕТ, BAR, BUP, BZO, MET) хроматографических тест- полосок в различных комплектациях комплектуемых производителем.</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метамфетамина 40;50;300:500;1000</w:t>
            </w:r>
          </w:p>
          <w:p>
            <w:pPr>
              <w:spacing w:after="20"/>
              <w:ind w:left="20"/>
              <w:jc w:val="both"/>
            </w:pPr>
            <w:r>
              <w:rPr>
                <w:rFonts w:ascii="Times New Roman"/>
                <w:b w:val="false"/>
                <w:i w:val="false"/>
                <w:color w:val="000000"/>
                <w:sz w:val="20"/>
              </w:rPr>
              <w:t>
</w:t>
            </w:r>
            <w:r>
              <w:rPr>
                <w:rFonts w:ascii="Times New Roman"/>
                <w:b w:val="false"/>
                <w:i w:val="false"/>
                <w:color w:val="000000"/>
                <w:sz w:val="20"/>
              </w:rPr>
              <w:t>нг/мл, марихуаны 12:30:50нг/мл, , опиаты</w:t>
            </w:r>
          </w:p>
          <w:p>
            <w:pPr>
              <w:spacing w:after="20"/>
              <w:ind w:left="20"/>
              <w:jc w:val="both"/>
            </w:pPr>
            <w:r>
              <w:rPr>
                <w:rFonts w:ascii="Times New Roman"/>
                <w:b w:val="false"/>
                <w:i w:val="false"/>
                <w:color w:val="000000"/>
                <w:sz w:val="20"/>
              </w:rPr>
              <w:t xml:space="preserve">
 25;40;50;100;300;1000;2000нг/мл трамадола30;100;200нг/мл,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685"/>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686"/>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1,2,3,4,5,6,7,8,9,10,11(АМР, OPI/МОR, ТНС, COC, TML, КЕТ, BAR, BUP, BZO, MET, EDDP) хроматографических тест- полосок в различных комплектациях комплектуемых производителем.</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метамфетамина 40;50;300:500;1000</w:t>
            </w:r>
          </w:p>
          <w:p>
            <w:pPr>
              <w:spacing w:after="20"/>
              <w:ind w:left="20"/>
              <w:jc w:val="both"/>
            </w:pPr>
            <w:r>
              <w:rPr>
                <w:rFonts w:ascii="Times New Roman"/>
                <w:b w:val="false"/>
                <w:i w:val="false"/>
                <w:color w:val="000000"/>
                <w:sz w:val="20"/>
              </w:rPr>
              <w:t>
</w:t>
            </w:r>
            <w:r>
              <w:rPr>
                <w:rFonts w:ascii="Times New Roman"/>
                <w:b w:val="false"/>
                <w:i w:val="false"/>
                <w:color w:val="000000"/>
                <w:sz w:val="20"/>
              </w:rPr>
              <w:t>нг/мл, марихуаны 12:30:50нг/мл, , опиаты</w:t>
            </w:r>
          </w:p>
          <w:p>
            <w:pPr>
              <w:spacing w:after="20"/>
              <w:ind w:left="20"/>
              <w:jc w:val="both"/>
            </w:pPr>
            <w:r>
              <w:rPr>
                <w:rFonts w:ascii="Times New Roman"/>
                <w:b w:val="false"/>
                <w:i w:val="false"/>
                <w:color w:val="000000"/>
                <w:sz w:val="20"/>
              </w:rPr>
              <w:t>
25;40;50;100;300;1000;2000нг/мл трамадола30;100;200нг/мл, метаболиты метадона100;300нг/мл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обработки ран,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687"/>
          <w:p>
            <w:pPr>
              <w:spacing w:after="20"/>
              <w:ind w:left="20"/>
              <w:jc w:val="both"/>
            </w:pPr>
            <w:r>
              <w:rPr>
                <w:rFonts w:ascii="Times New Roman"/>
                <w:b w:val="false"/>
                <w:i w:val="false"/>
                <w:color w:val="000000"/>
                <w:sz w:val="20"/>
              </w:rPr>
              <w:t xml:space="preserve">
 1. Салфетка хирургическая 7,5 см х 7,5 см - 5 шт. </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Пинцет пластиковый - 1 шт. </w:t>
            </w:r>
          </w:p>
          <w:p>
            <w:pPr>
              <w:spacing w:after="20"/>
              <w:ind w:left="20"/>
              <w:jc w:val="both"/>
            </w:pPr>
            <w:r>
              <w:rPr>
                <w:rFonts w:ascii="Times New Roman"/>
                <w:b w:val="false"/>
                <w:i w:val="false"/>
                <w:color w:val="000000"/>
                <w:sz w:val="20"/>
              </w:rPr>
              <w:t xml:space="preserve">
 3. Тампоны хирургические, размер: круглые, диаметром 5 см - 5 шт.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общей операции на колене,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688"/>
          <w:p>
            <w:pPr>
              <w:spacing w:after="20"/>
              <w:ind w:left="20"/>
              <w:jc w:val="both"/>
            </w:pPr>
            <w:r>
              <w:rPr>
                <w:rFonts w:ascii="Times New Roman"/>
                <w:b w:val="false"/>
                <w:i w:val="false"/>
                <w:color w:val="000000"/>
                <w:sz w:val="20"/>
              </w:rPr>
              <w:t xml:space="preserve">
 1. Простыня для стола (усиленная) 150 см х 250 см - 2 шт. </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2. Чулок для наложения гипса с эластичной фиксацией, размер чулка: 30 см х 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Операционная лента 50 см х 10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4. Чехол для аспирации и диатермии 35 см х 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Лезвия металлические (с рукояткой), размер: №23 - 1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Контейнер для хранения и учета игл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Очиститель наконечника коагулятора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Карандаш электрохирургический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9. Халат хирургический с усиленной защитой, размер: ХL - 3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Простыня для конечности (стандартная) 228 см х 300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Тампоны для лапаротомии, хирургические с рентгеноконтрастной нитью 45 см х 45 см - 10 шт. </w:t>
            </w:r>
          </w:p>
          <w:p>
            <w:pPr>
              <w:spacing w:after="20"/>
              <w:ind w:left="20"/>
              <w:jc w:val="both"/>
            </w:pPr>
            <w:r>
              <w:rPr>
                <w:rFonts w:ascii="Times New Roman"/>
                <w:b w:val="false"/>
                <w:i w:val="false"/>
                <w:color w:val="000000"/>
                <w:sz w:val="20"/>
              </w:rPr>
              <w:t>
12. Лоток, объем: 2000 мл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операционный на конечность - кисть, стопа,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689"/>
          <w:p>
            <w:pPr>
              <w:spacing w:after="20"/>
              <w:ind w:left="20"/>
              <w:jc w:val="both"/>
            </w:pPr>
            <w:r>
              <w:rPr>
                <w:rFonts w:ascii="Times New Roman"/>
                <w:b w:val="false"/>
                <w:i w:val="false"/>
                <w:color w:val="000000"/>
                <w:sz w:val="20"/>
              </w:rPr>
              <w:t xml:space="preserve">
 1. Простыня для операции на конечности, размером 225 х 320 см, двухслойная с эластичным отверстием, диаметром 7 см, расположенным по центру со встроенными фиксаторами трубок, впитывающей зоной вокруг - 1 шт. </w:t>
            </w:r>
          </w:p>
          <w:bookmarkEnd w:id="689"/>
          <w:p>
            <w:pPr>
              <w:spacing w:after="20"/>
              <w:ind w:left="20"/>
              <w:jc w:val="both"/>
            </w:pPr>
            <w:r>
              <w:rPr>
                <w:rFonts w:ascii="Times New Roman"/>
                <w:b w:val="false"/>
                <w:i w:val="false"/>
                <w:color w:val="000000"/>
                <w:sz w:val="20"/>
              </w:rPr>
              <w:t>
2. Простыня для операции на конечности, размером 100 х 175 см двухслойная с эластичным отверстием, диаметром 4 см, расположенным по центру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травматологии и ортопедии (артроскопии)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690"/>
          <w:p>
            <w:pPr>
              <w:spacing w:after="20"/>
              <w:ind w:left="20"/>
              <w:jc w:val="both"/>
            </w:pPr>
            <w:r>
              <w:rPr>
                <w:rFonts w:ascii="Times New Roman"/>
                <w:b w:val="false"/>
                <w:i w:val="false"/>
                <w:color w:val="000000"/>
                <w:sz w:val="20"/>
              </w:rPr>
              <w:t>
1. Чехол хирургический на инструментальный столик 145 см х 80 см - 1 шт.</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2. Бахилы хирургические 80 см х 25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большая операционная (стандартная) 200 см х 180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малая операционная 180 см х 150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большая операционная с эластичным отверстием, диаметром 6 см, карманом и отводом, 320 см х 180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Операционная лента 50 см х 10 см - 2 шт. </w:t>
            </w:r>
          </w:p>
          <w:p>
            <w:pPr>
              <w:spacing w:after="20"/>
              <w:ind w:left="20"/>
              <w:jc w:val="both"/>
            </w:pPr>
            <w:r>
              <w:rPr>
                <w:rFonts w:ascii="Times New Roman"/>
                <w:b w:val="false"/>
                <w:i w:val="false"/>
                <w:color w:val="000000"/>
                <w:sz w:val="20"/>
              </w:rPr>
              <w:t>
7. Салфетки хирургические 33 см х 33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общей операции на бедре,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691"/>
          <w:p>
            <w:pPr>
              <w:spacing w:after="20"/>
              <w:ind w:left="20"/>
              <w:jc w:val="both"/>
            </w:pPr>
            <w:r>
              <w:rPr>
                <w:rFonts w:ascii="Times New Roman"/>
                <w:b w:val="false"/>
                <w:i w:val="false"/>
                <w:color w:val="000000"/>
                <w:sz w:val="20"/>
              </w:rPr>
              <w:t xml:space="preserve">
 1. Простыня для стола (усиленная) 150 см х 250 см - 2 шт. </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Простыня операционная с U – образным вырезом 150 см х 160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Простыня для бедра (усиленная), с чехлами 200/300 см х 350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4. Чулок для наложения гипса с эластичной фиксацией, размер чулка: 40 см х 100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Операционная лента 50 см х 10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Чехол для аспирации и диатермии 35 см х 43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Лезвия металлические (с рукояткой), размер: №23 - 3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Контейнер для хранения и учета игл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9. Очиститель наконечника коагулятора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Карандаш электрохирургический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Халат хирургический с усиленной защитой, размер: ХL - 3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12. Тампоны для лапаротомии, хирургические с рентгеноконтрастной нитью 45 см х 45 см - 10 шт. </w:t>
            </w:r>
          </w:p>
          <w:p>
            <w:pPr>
              <w:spacing w:after="20"/>
              <w:ind w:left="20"/>
              <w:jc w:val="both"/>
            </w:pPr>
            <w:r>
              <w:rPr>
                <w:rFonts w:ascii="Times New Roman"/>
                <w:b w:val="false"/>
                <w:i w:val="false"/>
                <w:color w:val="000000"/>
                <w:sz w:val="20"/>
              </w:rPr>
              <w:t>
13. Лоток, объем: 2000 мл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травматологии и ортопедии,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692"/>
          <w:p>
            <w:pPr>
              <w:spacing w:after="20"/>
              <w:ind w:left="20"/>
              <w:jc w:val="both"/>
            </w:pPr>
            <w:r>
              <w:rPr>
                <w:rFonts w:ascii="Times New Roman"/>
                <w:b w:val="false"/>
                <w:i w:val="false"/>
                <w:color w:val="000000"/>
                <w:sz w:val="20"/>
              </w:rPr>
              <w:t xml:space="preserve">
 1. Чехол хирургический на инструментальный столик, 145 см х 80 см - 1 шт. </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Простыня большая операционная (усиленная) 190 см х 160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Простыня большая операционная с эластичным отверстием, диаметром 3,5 см (усиленная) 240 см х 240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Бахилы хирургические 50 см х 30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Операционная лента 50 см х 5 см - 2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Салфетка хирургическая 80 см х 80 см - 1 шт. </w:t>
            </w:r>
          </w:p>
          <w:p>
            <w:pPr>
              <w:spacing w:after="20"/>
              <w:ind w:left="20"/>
              <w:jc w:val="both"/>
            </w:pPr>
            <w:r>
              <w:rPr>
                <w:rFonts w:ascii="Times New Roman"/>
                <w:b w:val="false"/>
                <w:i w:val="false"/>
                <w:color w:val="000000"/>
                <w:sz w:val="20"/>
              </w:rPr>
              <w:t>
7. Простыня малая операционная с адгезивным краем 60 см х 60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гемодиализа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693"/>
          <w:p>
            <w:pPr>
              <w:spacing w:after="20"/>
              <w:ind w:left="20"/>
              <w:jc w:val="both"/>
            </w:pPr>
            <w:r>
              <w:rPr>
                <w:rFonts w:ascii="Times New Roman"/>
                <w:b w:val="false"/>
                <w:i w:val="false"/>
                <w:color w:val="000000"/>
                <w:sz w:val="20"/>
              </w:rPr>
              <w:t>
1. Перчатки диагностические, смотровые, латексные, неопудренные, размер М - 1 пара.</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 на резинках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впитывающая многослойная 60 см х 40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хирургическая 50 см х 40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Тампоны впитывающие, хирургические, размер: круглые диаметром - 7 см - 6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Салфетки хирургические 7,5 см х 7,5 см - 6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Шприцы одноразовые, трҰхкомпонентные, объем 100 мл - 2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Шприцы одноразовые, трҰхкомпонентные, объем 200 мл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9. Фиксирующая полоска с подушечкой 2*12 см - 6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Гемостатический пластырь с подушечкой - 2 шт.</w:t>
            </w:r>
          </w:p>
          <w:p>
            <w:pPr>
              <w:spacing w:after="20"/>
              <w:ind w:left="20"/>
              <w:jc w:val="both"/>
            </w:pPr>
            <w:r>
              <w:rPr>
                <w:rFonts w:ascii="Times New Roman"/>
                <w:b w:val="false"/>
                <w:i w:val="false"/>
                <w:color w:val="000000"/>
                <w:sz w:val="20"/>
              </w:rPr>
              <w:t>
11. Заглушка для катетера, диаметр: 1 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гемодиализа №1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694"/>
          <w:p>
            <w:pPr>
              <w:spacing w:after="20"/>
              <w:ind w:left="20"/>
              <w:jc w:val="both"/>
            </w:pPr>
            <w:r>
              <w:rPr>
                <w:rFonts w:ascii="Times New Roman"/>
                <w:b w:val="false"/>
                <w:i w:val="false"/>
                <w:color w:val="000000"/>
                <w:sz w:val="20"/>
              </w:rPr>
              <w:t>
1. Перчатки диагностические, смотровые, латексные, неопудренные, размер М - 1 пара.</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 на резинках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хирургическая 75 см х 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Тампоны впитывающие, хирургические, размер: круглые диаметром 7 см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Салфетки хирургические 7,5 см х 7,5 см - 5 шт. </w:t>
            </w:r>
          </w:p>
          <w:p>
            <w:pPr>
              <w:spacing w:after="20"/>
              <w:ind w:left="20"/>
              <w:jc w:val="both"/>
            </w:pPr>
            <w:r>
              <w:rPr>
                <w:rFonts w:ascii="Times New Roman"/>
                <w:b w:val="false"/>
                <w:i w:val="false"/>
                <w:color w:val="000000"/>
                <w:sz w:val="20"/>
              </w:rPr>
              <w:t>
</w:t>
            </w:r>
            <w:r>
              <w:rPr>
                <w:rFonts w:ascii="Times New Roman"/>
                <w:b w:val="false"/>
                <w:i w:val="false"/>
                <w:color w:val="000000"/>
                <w:sz w:val="20"/>
              </w:rPr>
              <w:t>6. Шприцы одноразовые, трехкомпонентные, объем: 5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Фиксирующая полоска с подушечкой 2,5 см х 12 см - 6 шт. </w:t>
            </w:r>
          </w:p>
          <w:p>
            <w:pPr>
              <w:spacing w:after="20"/>
              <w:ind w:left="20"/>
              <w:jc w:val="both"/>
            </w:pPr>
            <w:r>
              <w:rPr>
                <w:rFonts w:ascii="Times New Roman"/>
                <w:b w:val="false"/>
                <w:i w:val="false"/>
                <w:color w:val="000000"/>
                <w:sz w:val="20"/>
              </w:rPr>
              <w:t xml:space="preserve">
 8. Гемостатический пластырь с подушечкой - 2 шт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тотального эндопротезирования тазобедренного сустава,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695"/>
          <w:p>
            <w:pPr>
              <w:spacing w:after="20"/>
              <w:ind w:left="20"/>
              <w:jc w:val="both"/>
            </w:pPr>
            <w:r>
              <w:rPr>
                <w:rFonts w:ascii="Times New Roman"/>
                <w:b w:val="false"/>
                <w:i w:val="false"/>
                <w:color w:val="000000"/>
                <w:sz w:val="20"/>
              </w:rPr>
              <w:t xml:space="preserve">
 1. Простыня для стола (усиленная) 100 см х 137 см - 1 шт. </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Простыня операционная с U – образным вырезом (усиленная) 220 см х 250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Чулок для наложения гипса с эластичной фиксацией 30 см х 60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4. Чехол для аспирации и диатермии 35 см х 45 см - 1 шт.</w:t>
            </w:r>
          </w:p>
          <w:p>
            <w:pPr>
              <w:spacing w:after="20"/>
              <w:ind w:left="20"/>
              <w:jc w:val="both"/>
            </w:pPr>
            <w:r>
              <w:rPr>
                <w:rFonts w:ascii="Times New Roman"/>
                <w:b w:val="false"/>
                <w:i w:val="false"/>
                <w:color w:val="000000"/>
                <w:sz w:val="20"/>
              </w:rPr>
              <w:t>
5. Трубка дренажная для соединения, длина трубки: 300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родов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696"/>
          <w:p>
            <w:pPr>
              <w:spacing w:after="20"/>
              <w:ind w:left="20"/>
              <w:jc w:val="both"/>
            </w:pPr>
            <w:r>
              <w:rPr>
                <w:rFonts w:ascii="Times New Roman"/>
                <w:b w:val="false"/>
                <w:i w:val="false"/>
                <w:color w:val="000000"/>
                <w:sz w:val="20"/>
              </w:rPr>
              <w:t xml:space="preserve">
 1. Простыня для стола (усиленная) 137 см х 150 см - 1 шт. </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Халат хирургический стандартный, размер XL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Леггинсы хирургические без усиленной части 45 см х 100 см - 2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Простыня с клейкой ленты 50 см х 75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Стакан, объем 100 мл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Простыня одноразовая 50 см х 60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Лоток почкообразный, объем 700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Простыня под ягодицы 70 см х 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9. Тампоны марлевые, хирургические с рентгеноконтрастной нити 10 см х 10 см - 20 шт. </w:t>
            </w:r>
          </w:p>
          <w:p>
            <w:pPr>
              <w:spacing w:after="20"/>
              <w:ind w:left="20"/>
              <w:jc w:val="both"/>
            </w:pPr>
            <w:r>
              <w:rPr>
                <w:rFonts w:ascii="Times New Roman"/>
                <w:b w:val="false"/>
                <w:i w:val="false"/>
                <w:color w:val="000000"/>
                <w:sz w:val="20"/>
              </w:rPr>
              <w:t>
</w:t>
            </w:r>
            <w:r>
              <w:rPr>
                <w:rFonts w:ascii="Times New Roman"/>
                <w:b w:val="false"/>
                <w:i w:val="false"/>
                <w:color w:val="000000"/>
                <w:sz w:val="20"/>
              </w:rPr>
              <w:t>10. Зажим для пуповины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Полотенце хирургическое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Пеленка для ребенка 90 см х 90 см - 1 шт.</w:t>
            </w:r>
          </w:p>
          <w:p>
            <w:pPr>
              <w:spacing w:after="20"/>
              <w:ind w:left="20"/>
              <w:jc w:val="both"/>
            </w:pPr>
            <w:r>
              <w:rPr>
                <w:rFonts w:ascii="Times New Roman"/>
                <w:b w:val="false"/>
                <w:i w:val="false"/>
                <w:color w:val="000000"/>
                <w:sz w:val="20"/>
              </w:rPr>
              <w:t>
13. Прокладка впитывающая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артроскопии,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 w:id="697"/>
          <w:p>
            <w:pPr>
              <w:spacing w:after="20"/>
              <w:ind w:left="20"/>
              <w:jc w:val="both"/>
            </w:pPr>
            <w:r>
              <w:rPr>
                <w:rFonts w:ascii="Times New Roman"/>
                <w:b w:val="false"/>
                <w:i w:val="false"/>
                <w:color w:val="000000"/>
                <w:sz w:val="20"/>
              </w:rPr>
              <w:t>
1. Простыня для стола (усиленная) 100 см х 137 см - 1 шт.</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для артроскопии 228 см х 300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Покрытие для камеры 15 см х 236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Трубка дренажная F/F– 1, длина трубки: 300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Халат хирургический с усиленной защитой, размер: ХL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Аппаратная для ирригации большого диаметра для артроскопии 250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Чулок для наложения гипса с эластичной фиксацией 30 см х 60 см - 1 пара</w:t>
            </w:r>
          </w:p>
          <w:p>
            <w:pPr>
              <w:spacing w:after="20"/>
              <w:ind w:left="20"/>
              <w:jc w:val="both"/>
            </w:pPr>
            <w:r>
              <w:rPr>
                <w:rFonts w:ascii="Times New Roman"/>
                <w:b w:val="false"/>
                <w:i w:val="false"/>
                <w:color w:val="000000"/>
                <w:sz w:val="20"/>
              </w:rPr>
              <w:t>
8. Лента операционная 50 см х 10 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вертикальной изоляции,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698"/>
          <w:p>
            <w:pPr>
              <w:spacing w:after="20"/>
              <w:ind w:left="20"/>
              <w:jc w:val="both"/>
            </w:pPr>
            <w:r>
              <w:rPr>
                <w:rFonts w:ascii="Times New Roman"/>
                <w:b w:val="false"/>
                <w:i w:val="false"/>
                <w:color w:val="000000"/>
                <w:sz w:val="20"/>
              </w:rPr>
              <w:t>
1. Простыня для стола (усиленная) 150 х 250 см - 2 шт.</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Простыня для вертикальной изоляции 320 х 245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3. Лезвие (с рукояткой), размер: №15 - 1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Лезвие (с рукояткой), размер: №23 - 1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Простыня 90 х 100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Простыня для стола Мейо 80 х 140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7. Шприц для ирригации, объем: 50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Маркер хирургический с линейкой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Карандаш электрохирургический,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Халат хирургический с усиленной защитой, размер: XL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Тампоны для лапаротомии, хирургические с рентгеноконтрастной нити 45 см х 45 см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Лоток почкообразный, объем: 700 мл - 1 шт.</w:t>
            </w:r>
          </w:p>
          <w:p>
            <w:pPr>
              <w:spacing w:after="20"/>
              <w:ind w:left="20"/>
              <w:jc w:val="both"/>
            </w:pPr>
            <w:r>
              <w:rPr>
                <w:rFonts w:ascii="Times New Roman"/>
                <w:b w:val="false"/>
                <w:i w:val="false"/>
                <w:color w:val="000000"/>
                <w:sz w:val="20"/>
              </w:rPr>
              <w:t>
13. Очиститель наконечника коагулятора 5 см х 5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процедурный кардиологический для кардиологических операций (взрослый)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699"/>
          <w:p>
            <w:pPr>
              <w:spacing w:after="20"/>
              <w:ind w:left="20"/>
              <w:jc w:val="both"/>
            </w:pPr>
            <w:r>
              <w:rPr>
                <w:rFonts w:ascii="Times New Roman"/>
                <w:b w:val="false"/>
                <w:i w:val="false"/>
                <w:color w:val="000000"/>
                <w:sz w:val="20"/>
              </w:rPr>
              <w:t>
Комплект процедурный кардиологический для кардиологических операций (взрослый) стерильный, одноразового применения:</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1. Простыня для кардиохирургии 274 см х 320 см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Халат хирургический с усиленной защитой - ХL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Простыня для стола (усиленная) 137 см х 180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для стола 150 см х 250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Канюля Янкауера 30 Fr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Простыня для стола Мейо 80 см х 140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Простыня 100 см х 120 см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8.Чаша для растворов, объем 500 мл. - 2 шт. </w:t>
            </w:r>
          </w:p>
          <w:p>
            <w:pPr>
              <w:spacing w:after="20"/>
              <w:ind w:left="20"/>
              <w:jc w:val="both"/>
            </w:pPr>
            <w:r>
              <w:rPr>
                <w:rFonts w:ascii="Times New Roman"/>
                <w:b w:val="false"/>
                <w:i w:val="false"/>
                <w:color w:val="000000"/>
                <w:sz w:val="20"/>
              </w:rPr>
              <w:t>
</w:t>
            </w:r>
            <w:r>
              <w:rPr>
                <w:rFonts w:ascii="Times New Roman"/>
                <w:b w:val="false"/>
                <w:i w:val="false"/>
                <w:color w:val="000000"/>
                <w:sz w:val="20"/>
              </w:rPr>
              <w:t>9. Чаша для растворов, объем 250 мл. - 6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Дренажная система для грудной клетки с высокой пропускной способностью, объем банки: 2300 мл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Очиститель наконечника коагулятора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12.Трубка дренажная для соединения, длина трубки 350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13. Карандаш электрохирургический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Тампоны для лапаротомии, хирургические без рентгеноконтрастной нитью 45 см х 45 см, с рентгеноконтрастной нитью 30 см х 30 см - 20 шт</w:t>
            </w:r>
          </w:p>
          <w:p>
            <w:pPr>
              <w:spacing w:after="20"/>
              <w:ind w:left="20"/>
              <w:jc w:val="both"/>
            </w:pPr>
            <w:r>
              <w:rPr>
                <w:rFonts w:ascii="Times New Roman"/>
                <w:b w:val="false"/>
                <w:i w:val="false"/>
                <w:color w:val="000000"/>
                <w:sz w:val="20"/>
              </w:rPr>
              <w:t>
</w:t>
            </w:r>
            <w:r>
              <w:rPr>
                <w:rFonts w:ascii="Times New Roman"/>
                <w:b w:val="false"/>
                <w:i w:val="false"/>
                <w:color w:val="000000"/>
                <w:sz w:val="20"/>
              </w:rPr>
              <w:t>15. Тампоны марлевые, хирургические с рентгеноконтрастной нитью, 10 см х 10 см - 30 шт.</w:t>
            </w:r>
          </w:p>
          <w:p>
            <w:pPr>
              <w:spacing w:after="20"/>
              <w:ind w:left="20"/>
              <w:jc w:val="both"/>
            </w:pPr>
            <w:r>
              <w:rPr>
                <w:rFonts w:ascii="Times New Roman"/>
                <w:b w:val="false"/>
                <w:i w:val="false"/>
                <w:color w:val="000000"/>
                <w:sz w:val="20"/>
              </w:rPr>
              <w:t>
</w:t>
            </w:r>
            <w:r>
              <w:rPr>
                <w:rFonts w:ascii="Times New Roman"/>
                <w:b w:val="false"/>
                <w:i w:val="false"/>
                <w:color w:val="000000"/>
                <w:sz w:val="20"/>
              </w:rPr>
              <w:t>16. Лоток почкообразный, объем 700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17. Чаша для растворов, объем 700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18. Шприц для ирригации, объем 50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19. Шприц Luer Lock, объем 5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20. Шприцы Luer Lock, объем 10 мл - 2 шт., 20 мл - 2 шт. </w:t>
            </w:r>
          </w:p>
          <w:p>
            <w:pPr>
              <w:spacing w:after="20"/>
              <w:ind w:left="20"/>
              <w:jc w:val="both"/>
            </w:pPr>
            <w:r>
              <w:rPr>
                <w:rFonts w:ascii="Times New Roman"/>
                <w:b w:val="false"/>
                <w:i w:val="false"/>
                <w:color w:val="000000"/>
                <w:sz w:val="20"/>
              </w:rPr>
              <w:t>
</w:t>
            </w:r>
            <w:r>
              <w:rPr>
                <w:rFonts w:ascii="Times New Roman"/>
                <w:b w:val="false"/>
                <w:i w:val="false"/>
                <w:color w:val="000000"/>
                <w:sz w:val="20"/>
              </w:rPr>
              <w:t>21. Катетер прямой, с троакаром, размер: 32 СН/Fr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22. Катетер угловой, с троакаром, размер 32 СН/Fr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23. Полотенце хирургическое - 10 шт. </w:t>
            </w:r>
          </w:p>
          <w:p>
            <w:pPr>
              <w:spacing w:after="20"/>
              <w:ind w:left="20"/>
              <w:jc w:val="both"/>
            </w:pPr>
            <w:r>
              <w:rPr>
                <w:rFonts w:ascii="Times New Roman"/>
                <w:b w:val="false"/>
                <w:i w:val="false"/>
                <w:color w:val="000000"/>
                <w:sz w:val="20"/>
              </w:rPr>
              <w:t>
</w:t>
            </w:r>
            <w:r>
              <w:rPr>
                <w:rFonts w:ascii="Times New Roman"/>
                <w:b w:val="false"/>
                <w:i w:val="false"/>
                <w:color w:val="000000"/>
                <w:sz w:val="20"/>
              </w:rPr>
              <w:t>24. Мешок для отходов операции 50 см х 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25. Операционная лента 50 см х 10 см - 2 шт.</w:t>
            </w:r>
          </w:p>
          <w:p>
            <w:pPr>
              <w:spacing w:after="20"/>
              <w:ind w:left="20"/>
              <w:jc w:val="both"/>
            </w:pPr>
            <w:r>
              <w:rPr>
                <w:rFonts w:ascii="Times New Roman"/>
                <w:b w:val="false"/>
                <w:i w:val="false"/>
                <w:color w:val="000000"/>
                <w:sz w:val="20"/>
              </w:rPr>
              <w:t>
26. Лоток, объем 2000 мл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процедурный кардиологический для кардиологических операций (педиатрический)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700"/>
          <w:p>
            <w:pPr>
              <w:spacing w:after="20"/>
              <w:ind w:left="20"/>
              <w:jc w:val="both"/>
            </w:pPr>
            <w:r>
              <w:rPr>
                <w:rFonts w:ascii="Times New Roman"/>
                <w:b w:val="false"/>
                <w:i w:val="false"/>
                <w:color w:val="000000"/>
                <w:sz w:val="20"/>
              </w:rPr>
              <w:t>
Комплект процедурный кардиологический для кардиологических операций (педиатрический) стерильный, одноразового применения:</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1. Простыня для кардиохирургии, педиатрическая 270 см х 310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Чаша, объем 1000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Чаша для растворов, объем 250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Чаша, объем 100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Очиститель наконечника коагулятора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Трубка дренажная для соединения 300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Тампоны для лапаротомии, хирургические с рентгеноконтрастной нитью 30 см х 30 см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Тампоны марлевые, хирургические с рентгеноконтрастной нитью 10 см х 10 см - 5 шт. </w:t>
            </w:r>
          </w:p>
          <w:p>
            <w:pPr>
              <w:spacing w:after="20"/>
              <w:ind w:left="20"/>
              <w:jc w:val="both"/>
            </w:pPr>
            <w:r>
              <w:rPr>
                <w:rFonts w:ascii="Times New Roman"/>
                <w:b w:val="false"/>
                <w:i w:val="false"/>
                <w:color w:val="000000"/>
                <w:sz w:val="20"/>
              </w:rPr>
              <w:t>
</w:t>
            </w:r>
            <w:r>
              <w:rPr>
                <w:rFonts w:ascii="Times New Roman"/>
                <w:b w:val="false"/>
                <w:i w:val="false"/>
                <w:color w:val="000000"/>
                <w:sz w:val="20"/>
              </w:rPr>
              <w:t>9. Лоток почкообразный, объем 700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Лоток, объем 2000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Контейнер для хранения и учета игл 12 см х 9,2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Шприцы для ирригации, объем 50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13. Шприцы Luer, объем 20 мл - 2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14. Шприц Luer, объем 10 мл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15. Катетер прямой, с троакаром 20 СН/Fr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Полотенце хирургическое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17. Мешок для отходов 50 см х 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18. Скальпель (с рукояткой), размер: №15 - 1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19. Скальпель (с рукояткой), размер: №11 - 2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20. Органайзер для инструментов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21. Инфузионная система с воздуховодом 200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22. Петли, размер 8 Fr - 7 шт.</w:t>
            </w:r>
          </w:p>
          <w:p>
            <w:pPr>
              <w:spacing w:after="20"/>
              <w:ind w:left="20"/>
              <w:jc w:val="both"/>
            </w:pPr>
            <w:r>
              <w:rPr>
                <w:rFonts w:ascii="Times New Roman"/>
                <w:b w:val="false"/>
                <w:i w:val="false"/>
                <w:color w:val="000000"/>
                <w:sz w:val="20"/>
              </w:rPr>
              <w:t>
</w:t>
            </w:r>
            <w:r>
              <w:rPr>
                <w:rFonts w:ascii="Times New Roman"/>
                <w:b w:val="false"/>
                <w:i w:val="false"/>
                <w:color w:val="000000"/>
                <w:sz w:val="20"/>
              </w:rPr>
              <w:t>23. Петли, размер 12 Fr -2 шт.</w:t>
            </w:r>
          </w:p>
          <w:p>
            <w:pPr>
              <w:spacing w:after="20"/>
              <w:ind w:left="20"/>
              <w:jc w:val="both"/>
            </w:pPr>
            <w:r>
              <w:rPr>
                <w:rFonts w:ascii="Times New Roman"/>
                <w:b w:val="false"/>
                <w:i w:val="false"/>
                <w:color w:val="000000"/>
                <w:sz w:val="20"/>
              </w:rPr>
              <w:t xml:space="preserve">
 24. Чехол для аспирации и диатермии 35 см х 43 см - 2 шт.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подтекания околоплодных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701"/>
          <w:p>
            <w:pPr>
              <w:spacing w:after="20"/>
              <w:ind w:left="20"/>
              <w:jc w:val="both"/>
            </w:pPr>
            <w:r>
              <w:rPr>
                <w:rFonts w:ascii="Times New Roman"/>
                <w:b w:val="false"/>
                <w:i w:val="false"/>
                <w:color w:val="000000"/>
                <w:sz w:val="20"/>
              </w:rPr>
              <w:t>
"Экспресс-тест для определения подтекания околоплодных вод" - это иммунохроматографический экспресс-тест для качественного обнаружения IGFBP-1 во влагалищном секрете во время беременности. Формат: кассета. Состав:</w:t>
            </w:r>
          </w:p>
          <w:bookmarkEnd w:id="701"/>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Зонд-тампон для сбора образца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Пластиковый флакон с буферным раствором и аппликатором – 1 шт.;</w:t>
            </w:r>
          </w:p>
          <w:p>
            <w:pPr>
              <w:spacing w:after="20"/>
              <w:ind w:left="20"/>
              <w:jc w:val="both"/>
            </w:pPr>
            <w:r>
              <w:rPr>
                <w:rFonts w:ascii="Times New Roman"/>
                <w:b w:val="false"/>
                <w:i w:val="false"/>
                <w:color w:val="000000"/>
                <w:sz w:val="20"/>
              </w:rPr>
              <w:t>
4.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полуколичественного определения гемоглобина (FOB) и трансферрина человека (hTf) в кале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702"/>
          <w:p>
            <w:pPr>
              <w:spacing w:after="20"/>
              <w:ind w:left="20"/>
              <w:jc w:val="both"/>
            </w:pPr>
            <w:r>
              <w:rPr>
                <w:rFonts w:ascii="Times New Roman"/>
                <w:b w:val="false"/>
                <w:i w:val="false"/>
                <w:color w:val="000000"/>
                <w:sz w:val="20"/>
              </w:rPr>
              <w:t>
Высокочувствительный тест одношаговой картографии представляет собой цветной хроматографический иммуноанализ для определения не только рака, но и предраковых поражений, желудочно-кишечного кровотечения и является дополнительным инструментом для скрининга колоректального рака в фекалиях (Transferrin and Fecal Occult Blood). Формат: кассета. Состав:</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Флакон пластиковый с буферным раствором и аппликатором для сбора образцов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Простатического специфического антигена (PSA)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703"/>
          <w:p>
            <w:pPr>
              <w:spacing w:after="20"/>
              <w:ind w:left="20"/>
              <w:jc w:val="both"/>
            </w:pPr>
            <w:r>
              <w:rPr>
                <w:rFonts w:ascii="Times New Roman"/>
                <w:b w:val="false"/>
                <w:i w:val="false"/>
                <w:color w:val="000000"/>
                <w:sz w:val="20"/>
              </w:rPr>
              <w:t>
"Экспресс-тест для определения Простатического специфического антигена (PSA)" - это иммунохроматографический экспресс-тест для качественного определения простатического специфического антигена в цельной крови, сыворотке, плазме человека. Формат: кассета. Состав:</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Альфа-фетопротеина (AFP)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704"/>
          <w:p>
            <w:pPr>
              <w:spacing w:after="20"/>
              <w:ind w:left="20"/>
              <w:jc w:val="both"/>
            </w:pPr>
            <w:r>
              <w:rPr>
                <w:rFonts w:ascii="Times New Roman"/>
                <w:b w:val="false"/>
                <w:i w:val="false"/>
                <w:color w:val="000000"/>
                <w:sz w:val="20"/>
              </w:rPr>
              <w:t>
"Экспресс-тест для определения Альфа-фетопротеина (AFP)" - это иммунохроматографический экспресс-тест для качественного определения альфа-фетопротеина в образцах цельной крови, сыворотке и плазме человека. Формат: кассета. Состав:</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705"/>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 это иммунохроматографический экспресс-тест для качественного определения карциноэмбрионального антигена в образцах цельной крови, сыворотке и плазме человека. Формат: кассета. Состав:</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3 в 1 для определения кардиомаркеров: Тропонина I (cTnI), Креатинфосфокиназы-MB (CK-MB) и Миоглобина (Myo)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706"/>
          <w:p>
            <w:pPr>
              <w:spacing w:after="20"/>
              <w:ind w:left="20"/>
              <w:jc w:val="both"/>
            </w:pPr>
            <w:r>
              <w:rPr>
                <w:rFonts w:ascii="Times New Roman"/>
                <w:b w:val="false"/>
                <w:i w:val="false"/>
                <w:color w:val="000000"/>
                <w:sz w:val="20"/>
              </w:rPr>
              <w:t>
Качественный иммунохроматографический тест, применяемый для определения человеческого Тропонина I (cTnI), Креатинфосфокиназы-MB (CK-MB) и Миоглобина (Myo) в образцах цельной крови, сыворотки и плазмы. Используется при диагностике инфаркта миокарда или иных сердечных расстройств. Формат: кассета. Состав:</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Креатинфосфокиназы-МВ (СК-МВ)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707"/>
          <w:p>
            <w:pPr>
              <w:spacing w:after="20"/>
              <w:ind w:left="20"/>
              <w:jc w:val="both"/>
            </w:pPr>
            <w:r>
              <w:rPr>
                <w:rFonts w:ascii="Times New Roman"/>
                <w:b w:val="false"/>
                <w:i w:val="false"/>
                <w:color w:val="000000"/>
                <w:sz w:val="20"/>
              </w:rPr>
              <w:t>
"Экспресс-тест для определения Креатинфосфокиназы-MB (CK-MB)" - это иммунохроматографический экспресс- тест для качественного определения кардиомаркера Креатинфосфокиназы-MB (CK-MB) в образцах цельной крови, сыворотке и плазме человека. Формат: кассета. Состав:</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N-терминального промозгового натрийуретического пептида (NT-proBNP)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708"/>
          <w:p>
            <w:pPr>
              <w:spacing w:after="20"/>
              <w:ind w:left="20"/>
              <w:jc w:val="both"/>
            </w:pPr>
            <w:r>
              <w:rPr>
                <w:rFonts w:ascii="Times New Roman"/>
                <w:b w:val="false"/>
                <w:i w:val="false"/>
                <w:color w:val="000000"/>
                <w:sz w:val="20"/>
              </w:rPr>
              <w:t>
"Экспресс-тест для определения N-терминального промозгового натрийуретического пептида (NT-proBNP)" - это иммунохроматографический экспресс-тест для качественного определения NT-proBNP в образцах цельной крови, сыворотке и плазме человека. Формат: кассета. Состав:</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белка, связывающего жирные кислоты сердечного типа (H-FABP)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709"/>
          <w:p>
            <w:pPr>
              <w:spacing w:after="20"/>
              <w:ind w:left="20"/>
              <w:jc w:val="both"/>
            </w:pPr>
            <w:r>
              <w:rPr>
                <w:rFonts w:ascii="Times New Roman"/>
                <w:b w:val="false"/>
                <w:i w:val="false"/>
                <w:color w:val="000000"/>
                <w:sz w:val="20"/>
              </w:rPr>
              <w:t>
"Экспресс-тест для определения белка, связывающего жирные кислоты сердечного типа (H-FABP)" - представляет собой быстрый диагностический тест для качественного определения сердечного FABP в цельной крови, плазме и сыворотке человека. Формат: кассета. Состав:</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Прокальцитонина (PCT)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710"/>
          <w:p>
            <w:pPr>
              <w:spacing w:after="20"/>
              <w:ind w:left="20"/>
              <w:jc w:val="both"/>
            </w:pPr>
            <w:r>
              <w:rPr>
                <w:rFonts w:ascii="Times New Roman"/>
                <w:b w:val="false"/>
                <w:i w:val="false"/>
                <w:color w:val="000000"/>
                <w:sz w:val="20"/>
              </w:rPr>
              <w:t>
"Экспресс-тест для определения Прокальцитонина (PCT)" - это иммунохроматографический экспресс-тест для качественного определения Прокальцитонина в образцах цельной крови, сыворотке и плазме человека. Формат: кассета. Состав:</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и антител к возбудителю сифилиса (Treponema pallidum)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711"/>
          <w:p>
            <w:pPr>
              <w:spacing w:after="20"/>
              <w:ind w:left="20"/>
              <w:jc w:val="both"/>
            </w:pPr>
            <w:r>
              <w:rPr>
                <w:rFonts w:ascii="Times New Roman"/>
                <w:b w:val="false"/>
                <w:i w:val="false"/>
                <w:color w:val="000000"/>
                <w:sz w:val="20"/>
              </w:rPr>
              <w:t>
"Экспресс-тест для определения антител к ВИЧ 1/2 (HIV 1/2) и антител к возбудителю сифилиса (Treponema pallidum)" - это иммунохроматографический тест для качественного определения антител к ВИЧ 1/2, и Treponema pallidum (TP - возбудитель сифилиса) в образцах цельной крови, сыворотке и плазме человека. Формат: кассета. Состав:</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O) в транссудате слизистой оболочки 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712"/>
          <w:p>
            <w:pPr>
              <w:spacing w:after="20"/>
              <w:ind w:left="20"/>
              <w:jc w:val="both"/>
            </w:pPr>
            <w:r>
              <w:rPr>
                <w:rFonts w:ascii="Times New Roman"/>
                <w:b w:val="false"/>
                <w:i w:val="false"/>
                <w:color w:val="000000"/>
                <w:sz w:val="20"/>
              </w:rPr>
              <w:t>
Экспресс-тест для определения антител к ВИЧ 1/2 в транссудате слизистой оболочки рта - это иммунохроматографический экспресс-тест для визуального обнаружения антител к вирусу иммунодефицита человека в пробах транссудата слизистой оболочки полости рта при диагностике ВИЧ-инфекции. Формат: кассета. Состав:</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Пробоотборник транссудата слизистой оболочки рта – 1 шт.;</w:t>
            </w:r>
          </w:p>
          <w:p>
            <w:pPr>
              <w:spacing w:after="20"/>
              <w:ind w:left="20"/>
              <w:jc w:val="both"/>
            </w:pPr>
            <w:r>
              <w:rPr>
                <w:rFonts w:ascii="Times New Roman"/>
                <w:b w:val="false"/>
                <w:i w:val="false"/>
                <w:color w:val="000000"/>
                <w:sz w:val="20"/>
              </w:rPr>
              <w:t>
3. Пробирка для экстракции, содержащая буферный раствор – 1 шт.; 4.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поверхностного антигена вируса гепатита B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713"/>
          <w:p>
            <w:pPr>
              <w:spacing w:after="20"/>
              <w:ind w:left="20"/>
              <w:jc w:val="both"/>
            </w:pPr>
            <w:r>
              <w:rPr>
                <w:rFonts w:ascii="Times New Roman"/>
                <w:b w:val="false"/>
                <w:i w:val="false"/>
                <w:color w:val="000000"/>
                <w:sz w:val="20"/>
              </w:rPr>
              <w:t>
Тест для определения поверхностного антигена вируса гепатита B (HBsAg) представляет собой качественный иммунохроматографический анализ для обнаружения поверхностного антигена к вирусу гепатита В (HBsAg) в цельной крови, сыворотке или плазме. Формат: кассета. Состав:</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E вируса гепатита B (HBeAg)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714"/>
          <w:p>
            <w:pPr>
              <w:spacing w:after="20"/>
              <w:ind w:left="20"/>
              <w:jc w:val="both"/>
            </w:pPr>
            <w:r>
              <w:rPr>
                <w:rFonts w:ascii="Times New Roman"/>
                <w:b w:val="false"/>
                <w:i w:val="false"/>
                <w:color w:val="000000"/>
                <w:sz w:val="20"/>
              </w:rPr>
              <w:t>
"Экспресс-тест для определения антигена E вируса гепатита B (HBeAg)" - это иммунохроматографический экспресс-тест для качественного определения антигена E вируса гепатита B в образцах цельной крови, сыворотке и плазме человека. Формат: кассета. Состав:</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5 в 1 для определения антигенов и антител к антигенам вируса гепатита B: HBsAg, HBsAb, HBeAg, HBeAb, HBcAb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715"/>
          <w:p>
            <w:pPr>
              <w:spacing w:after="20"/>
              <w:ind w:left="20"/>
              <w:jc w:val="both"/>
            </w:pPr>
            <w:r>
              <w:rPr>
                <w:rFonts w:ascii="Times New Roman"/>
                <w:b w:val="false"/>
                <w:i w:val="false"/>
                <w:color w:val="000000"/>
                <w:sz w:val="20"/>
              </w:rPr>
              <w:t>
"Экспресс-тест 5 в 1 для определения антигенов и антител к антигенам вируса гепатита B: HBsAg, HBsAb, HBeAg, HBeAb, HBcAb" - это иммунохроматографический экспресс-тест для качественного определения HBsAg, HBsAb, HBeAg, HBeAb, HBcAb в образцах цельной крови, сыворотке и плазме человека. Формат: кассета. Состав:</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(H.pylori)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716"/>
          <w:p>
            <w:pPr>
              <w:spacing w:after="20"/>
              <w:ind w:left="20"/>
              <w:jc w:val="both"/>
            </w:pPr>
            <w:r>
              <w:rPr>
                <w:rFonts w:ascii="Times New Roman"/>
                <w:b w:val="false"/>
                <w:i w:val="false"/>
                <w:color w:val="000000"/>
                <w:sz w:val="20"/>
              </w:rPr>
              <w:t>
Экспресс-тест для определения антител к Хеликобактер пилори (цельная кровь / сыворотка / плазма) представляет собой качественный иммунохроматографический анализ на основе мембранных полосок для обнаружения антител к Хеликобактер пилори в цельной крови, сыворотке или плазме. Формат: кассета. Состав:</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A (HAV)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717"/>
          <w:p>
            <w:pPr>
              <w:spacing w:after="20"/>
              <w:ind w:left="20"/>
              <w:jc w:val="both"/>
            </w:pPr>
            <w:r>
              <w:rPr>
                <w:rFonts w:ascii="Times New Roman"/>
                <w:b w:val="false"/>
                <w:i w:val="false"/>
                <w:color w:val="000000"/>
                <w:sz w:val="20"/>
              </w:rPr>
              <w:t>
"Экспресс-тест для определения антител к вирусу гепатита A (HAV)" - это иммунохроматографический экспресс- тест для качественного определения специфических анти-HAV IgG/IgM в образцах цельной крови, сыворотке и плазме человека. Формат: кассета. Состав:</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возбудителя гонореи (Neisseria gonorrhoeae) в мазке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718"/>
          <w:p>
            <w:pPr>
              <w:spacing w:after="20"/>
              <w:ind w:left="20"/>
              <w:jc w:val="both"/>
            </w:pPr>
            <w:r>
              <w:rPr>
                <w:rFonts w:ascii="Times New Roman"/>
                <w:b w:val="false"/>
                <w:i w:val="false"/>
                <w:color w:val="000000"/>
                <w:sz w:val="20"/>
              </w:rPr>
              <w:t>
"Экспресс-тест для определения возбудителя гонореи (Neisseria gonorrhoeae) в мазке" - это иммунохроматографический экспресс-тест для качественного обнаружения бактерии гонококка в мазках со слизистых оболочек цервикального канала (женщин) и в мазках из уретры (мужчин). Формат: кассета. Состав:</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Флакон с реагентом 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Флакон с реагентом B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Зонд-тампон для сбора образца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Пластиковая пробирка с аппликатором – 1 шт.;</w:t>
            </w:r>
          </w:p>
          <w:p>
            <w:pPr>
              <w:spacing w:after="20"/>
              <w:ind w:left="20"/>
              <w:jc w:val="both"/>
            </w:pPr>
            <w:r>
              <w:rPr>
                <w:rFonts w:ascii="Times New Roman"/>
                <w:b w:val="false"/>
                <w:i w:val="false"/>
                <w:color w:val="000000"/>
                <w:sz w:val="20"/>
              </w:rPr>
              <w:t>
6.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возбудителей СальмонеллҰза (S.typhi/ S.paratyphi) в кале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719"/>
          <w:p>
            <w:pPr>
              <w:spacing w:after="20"/>
              <w:ind w:left="20"/>
              <w:jc w:val="both"/>
            </w:pPr>
            <w:r>
              <w:rPr>
                <w:rFonts w:ascii="Times New Roman"/>
                <w:b w:val="false"/>
                <w:i w:val="false"/>
                <w:color w:val="000000"/>
                <w:sz w:val="20"/>
              </w:rPr>
              <w:t>
"Экспресс-тест для определения антигена возбудителей СальмонеллҰза (S.typhi/S.paratyphi) в кале" - это иммунохроматографический экспресс-тест для качественного определения антигенов Salmonella typhi (S.typhi) и Salmonella paratyphi (S.paratyphi) образцах кала человека. Формат: кассета. Состав:</w:t>
            </w:r>
          </w:p>
          <w:bookmarkEnd w:id="719"/>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и одноразовой пластиковой пипеткой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Флакон пластиковый с буферным раствором и аппликатором для сбора образцов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Норовируса (Norovirus) геногрупп GI и GII в кале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720"/>
          <w:p>
            <w:pPr>
              <w:spacing w:after="20"/>
              <w:ind w:left="20"/>
              <w:jc w:val="both"/>
            </w:pPr>
            <w:r>
              <w:rPr>
                <w:rFonts w:ascii="Times New Roman"/>
                <w:b w:val="false"/>
                <w:i w:val="false"/>
                <w:color w:val="000000"/>
                <w:sz w:val="20"/>
              </w:rPr>
              <w:t>
"Экспресс-тест для определения Норовируса (Norovirus) геногрупп GI и GII в кале" - это иммунохроматографический экспресс-тест для качественного определения и дифференциации антигенов норовируса геногрупп GI и GII в образцах кала человека. Формат: кассета. Состав:</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и одноразовой пластиковой пипеткой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Флакон пластиковый с буферным раствором и аппликатором для сбора образцов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Clostridium difficile глутаматдегидрогеназы (C. difficile GDH) в кале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721"/>
          <w:p>
            <w:pPr>
              <w:spacing w:after="20"/>
              <w:ind w:left="20"/>
              <w:jc w:val="both"/>
            </w:pPr>
            <w:r>
              <w:rPr>
                <w:rFonts w:ascii="Times New Roman"/>
                <w:b w:val="false"/>
                <w:i w:val="false"/>
                <w:color w:val="000000"/>
                <w:sz w:val="20"/>
              </w:rPr>
              <w:t>
"Экспресс-тест для определения Clostridium difficile глутаматдегидрогеназы (C. difficile GDH) в кале" - это иммунохроматографический экспресс-тест для качественного определения антигена Clostridium difficile глутаматдегидрогеназы в образцах кала человека. Формат: кассета. Состав:</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и одноразовой пластиковой пипеткой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Флакон пластиковый с буферным раствором и аппликатором для сбора образцов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кишечной палочки О157 (E.coli O157) в кале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722"/>
          <w:p>
            <w:pPr>
              <w:spacing w:after="20"/>
              <w:ind w:left="20"/>
              <w:jc w:val="both"/>
            </w:pPr>
            <w:r>
              <w:rPr>
                <w:rFonts w:ascii="Times New Roman"/>
                <w:b w:val="false"/>
                <w:i w:val="false"/>
                <w:color w:val="000000"/>
                <w:sz w:val="20"/>
              </w:rPr>
              <w:t>
"Экспресс-тест для определения кишечной палочки О157 (E.coli O157) в кале" - это иммунохроматографический экспресс-тест для качественного определения антигена E. coli O157, продуцирующая шигатоксин в образцах кала человека. Формат: кассета. Состав:</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и одноразовой пластиковой пипеткой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Флакон пластиковый с буферным раствором и аппликатором для сбора образцов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Кампилобактерии (Campylobacter) в кале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723"/>
          <w:p>
            <w:pPr>
              <w:spacing w:after="20"/>
              <w:ind w:left="20"/>
              <w:jc w:val="both"/>
            </w:pPr>
            <w:r>
              <w:rPr>
                <w:rFonts w:ascii="Times New Roman"/>
                <w:b w:val="false"/>
                <w:i w:val="false"/>
                <w:color w:val="000000"/>
                <w:sz w:val="20"/>
              </w:rPr>
              <w:t>
"Экспресс-тест для определения Кампилобактерии (Campylobacter) в кале" - это иммунохроматографический экспресс-тест для качественного определения антигена Кампилобактерии в образцах кала человека. Формат: кассета. Состав:</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и одноразовой пластиковой пипеткой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Флакон пластиковый с буферным раствором и аппликатором для сбора образцов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Шигелл (Shigella) в кале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724"/>
          <w:p>
            <w:pPr>
              <w:spacing w:after="20"/>
              <w:ind w:left="20"/>
              <w:jc w:val="both"/>
            </w:pPr>
            <w:r>
              <w:rPr>
                <w:rFonts w:ascii="Times New Roman"/>
                <w:b w:val="false"/>
                <w:i w:val="false"/>
                <w:color w:val="000000"/>
                <w:sz w:val="20"/>
              </w:rPr>
              <w:t>
"Экспресс-тест для определения Шигелл (Shigella) в кале" - это иммунохроматографический экспресс-тест для качественного определения антигена Шигелл в образцах кала человека. Формат: кассета. Состав:</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и одноразовой пластиковой пипеткой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Флакон пластиковый с буферным раствором и аппликатором для сбора образцов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липокалина, ассоциированного с желатиназой нейтрофилов (NGAL) в моче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725"/>
          <w:p>
            <w:pPr>
              <w:spacing w:after="20"/>
              <w:ind w:left="20"/>
              <w:jc w:val="both"/>
            </w:pPr>
            <w:r>
              <w:rPr>
                <w:rFonts w:ascii="Times New Roman"/>
                <w:b w:val="false"/>
                <w:i w:val="false"/>
                <w:color w:val="000000"/>
                <w:sz w:val="20"/>
              </w:rPr>
              <w:t>
"Экспресс-тест для определения липокалина, ассоциированного с желатиназой нейтрофилов (NGAL) в моче" - это иммунохроматографический экспресс-тест для качественного определения липокалина, ассоциированного с желатиназой нейтрофилов (NGAL) в образцах мочи человека. Формат: кассета. Состав:</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слюне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726"/>
          <w:p>
            <w:pPr>
              <w:spacing w:after="20"/>
              <w:ind w:left="20"/>
              <w:jc w:val="both"/>
            </w:pPr>
            <w:r>
              <w:rPr>
                <w:rFonts w:ascii="Times New Roman"/>
                <w:b w:val="false"/>
                <w:i w:val="false"/>
                <w:color w:val="000000"/>
                <w:sz w:val="20"/>
              </w:rPr>
              <w:t>
"Экспресс-тест для определения алкоголя в слюне" - это иммунохроматографический экспресс-тест для качественного определения алкоголя в образцах слюны человека. Формат: тест-полоска. Состав:</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тест-полоска,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727"/>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молоко (F2). Формат: кассета. Состав:</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728"/>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пшеничную муку (F4). Формат: кассета. Состав:</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729"/>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арахис (F13). Формат: кассета. Состав:</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730"/>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сою (F14). Формат: кассета. Состав:</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731"/>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краба (F23). Формат: кассета. Состав:</w:t>
            </w:r>
          </w:p>
          <w:bookmarkEnd w:id="731"/>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732"/>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креветку (F24). Формат: кассета. Состав:</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733"/>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говядину (F27). Формат: кассета. Состав:</w:t>
            </w:r>
          </w:p>
          <w:bookmarkEnd w:id="733"/>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734"/>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баранину (F88). Формат: кассета. Состав:</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735"/>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кешью (F202). Формат: кассета. Состав:</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736"/>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клещей домашней пыли (D.Pteronyssinus) (D1). Формат: кассета. Состав:</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737"/>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клещей домашней пыли (D.Farinae) (D2). Формат: кассета. Состав:</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738"/>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перхоть кошки (E1). Формат: кассета. Состав:</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739"/>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перхоть собаки (E5). Формат: кассета. Состав:</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740"/>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тимофеевку (G6). Формат: кассета. Состав:</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741"/>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таракана (I207). Формат: кассета. Состав:</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742"/>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кладоспорий травяной (Cladosporiumherbarum) (M2). Формат: кассета. Состав:</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743"/>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аспергилл дымящий (Aspergillus fumigatus) (M3). Формат: кассета. Состав:</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744"/>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альтернарию чередующуюся (Alternaria alternate) (M6). Формат: кассета. Состав:</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 w:id="745"/>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дуб белый (T7). Формат: кассета. Состав:</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746"/>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вяз (T8). Формат: кассета. Состав:</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747"/>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амброзию (W1). Формат: кассета. Состав:</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748"/>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полынь (W6). Формат: кассета. Состав:</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Прокальцитонин (РСТ)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749"/>
          <w:p>
            <w:pPr>
              <w:spacing w:after="20"/>
              <w:ind w:left="20"/>
              <w:jc w:val="both"/>
            </w:pPr>
            <w:r>
              <w:rPr>
                <w:rFonts w:ascii="Times New Roman"/>
                <w:b w:val="false"/>
                <w:i w:val="false"/>
                <w:color w:val="000000"/>
                <w:sz w:val="20"/>
              </w:rPr>
              <w:t>
Быстрый количественный тест на Прокальцитонин (РСТ)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Прокальцитонина (PCT)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bookmarkEnd w:id="749"/>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Кортизол (Cortisol)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750"/>
          <w:p>
            <w:pPr>
              <w:spacing w:after="20"/>
              <w:ind w:left="20"/>
              <w:jc w:val="both"/>
            </w:pPr>
            <w:r>
              <w:rPr>
                <w:rFonts w:ascii="Times New Roman"/>
                <w:b w:val="false"/>
                <w:i w:val="false"/>
                <w:color w:val="000000"/>
                <w:sz w:val="20"/>
              </w:rPr>
              <w:t>
Быстрый количественный тест на Кортизол (Cortisol)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кортизола (Cortisol)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751"/>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яичный белок (F1). Формат: кассета. Состав:</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752"/>
          <w:p>
            <w:pPr>
              <w:spacing w:after="20"/>
              <w:ind w:left="20"/>
              <w:jc w:val="both"/>
            </w:pPr>
            <w:r>
              <w:rPr>
                <w:rFonts w:ascii="Times New Roman"/>
                <w:b w:val="false"/>
                <w:i w:val="false"/>
                <w:color w:val="000000"/>
                <w:sz w:val="20"/>
              </w:rPr>
              <w:t>
Экспресс-тест для определения в моче Амфетамина (АМР), чувствительность 300 ng/ml. Формат: кассета. Состав:</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753"/>
          <w:p>
            <w:pPr>
              <w:spacing w:after="20"/>
              <w:ind w:left="20"/>
              <w:jc w:val="both"/>
            </w:pPr>
            <w:r>
              <w:rPr>
                <w:rFonts w:ascii="Times New Roman"/>
                <w:b w:val="false"/>
                <w:i w:val="false"/>
                <w:color w:val="000000"/>
                <w:sz w:val="20"/>
              </w:rPr>
              <w:t>
Экспресс-тест для определения в моче Амфетамина (АМР), чувствительность 500 ng/ml. Формат: кассета. Состав:</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754"/>
          <w:p>
            <w:pPr>
              <w:spacing w:after="20"/>
              <w:ind w:left="20"/>
              <w:jc w:val="both"/>
            </w:pPr>
            <w:r>
              <w:rPr>
                <w:rFonts w:ascii="Times New Roman"/>
                <w:b w:val="false"/>
                <w:i w:val="false"/>
                <w:color w:val="000000"/>
                <w:sz w:val="20"/>
              </w:rPr>
              <w:t>
Экспресс-тест для определения в моче Амфетамина (АМР), чувствительность 1000 ng/ml. Формат: кассета. Состав:</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755"/>
          <w:p>
            <w:pPr>
              <w:spacing w:after="20"/>
              <w:ind w:left="20"/>
              <w:jc w:val="both"/>
            </w:pPr>
            <w:r>
              <w:rPr>
                <w:rFonts w:ascii="Times New Roman"/>
                <w:b w:val="false"/>
                <w:i w:val="false"/>
                <w:color w:val="000000"/>
                <w:sz w:val="20"/>
              </w:rPr>
              <w:t>
Экспресс-тест для определения в моче Барбитуратов (BAR), чувствительность 50 ng/ml. Формат: кассета. Состав:</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756"/>
          <w:p>
            <w:pPr>
              <w:spacing w:after="20"/>
              <w:ind w:left="20"/>
              <w:jc w:val="both"/>
            </w:pPr>
            <w:r>
              <w:rPr>
                <w:rFonts w:ascii="Times New Roman"/>
                <w:b w:val="false"/>
                <w:i w:val="false"/>
                <w:color w:val="000000"/>
                <w:sz w:val="20"/>
              </w:rPr>
              <w:t>
Экспресс-тест для определения в моче Бупренорфина (BUP), чувствительность 5 ng/ml. Формат: кассета. Состав:</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757"/>
          <w:p>
            <w:pPr>
              <w:spacing w:after="20"/>
              <w:ind w:left="20"/>
              <w:jc w:val="both"/>
            </w:pPr>
            <w:r>
              <w:rPr>
                <w:rFonts w:ascii="Times New Roman"/>
                <w:b w:val="false"/>
                <w:i w:val="false"/>
                <w:color w:val="000000"/>
                <w:sz w:val="20"/>
              </w:rPr>
              <w:t>
Экспресс-тест для определения в моче Бупренорфина (BUP), чувствительность 10 ng/ml. Формат: кассета. Состав:</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758"/>
          <w:p>
            <w:pPr>
              <w:spacing w:after="20"/>
              <w:ind w:left="20"/>
              <w:jc w:val="both"/>
            </w:pPr>
            <w:r>
              <w:rPr>
                <w:rFonts w:ascii="Times New Roman"/>
                <w:b w:val="false"/>
                <w:i w:val="false"/>
                <w:color w:val="000000"/>
                <w:sz w:val="20"/>
              </w:rPr>
              <w:t>
Экспресс-тест для определения в моче Бензодиазепинов (BZO), чувствительность 100 ng/ml. Формат: кассета. Состав:</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759"/>
          <w:p>
            <w:pPr>
              <w:spacing w:after="20"/>
              <w:ind w:left="20"/>
              <w:jc w:val="both"/>
            </w:pPr>
            <w:r>
              <w:rPr>
                <w:rFonts w:ascii="Times New Roman"/>
                <w:b w:val="false"/>
                <w:i w:val="false"/>
                <w:color w:val="000000"/>
                <w:sz w:val="20"/>
              </w:rPr>
              <w:t>
Экспресс-тест для определения в моче Бензодиазепинов (BZO), чувствительность 200 ng/ml. Формат: кассета. Состав:</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760"/>
          <w:p>
            <w:pPr>
              <w:spacing w:after="20"/>
              <w:ind w:left="20"/>
              <w:jc w:val="both"/>
            </w:pPr>
            <w:r>
              <w:rPr>
                <w:rFonts w:ascii="Times New Roman"/>
                <w:b w:val="false"/>
                <w:i w:val="false"/>
                <w:color w:val="000000"/>
                <w:sz w:val="20"/>
              </w:rPr>
              <w:t>
Экспресс-тест для определения в моче Бензодиазепинов (BZO), чувствительность 300 ng/ml. Формат: кассета. Состав:</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761"/>
          <w:p>
            <w:pPr>
              <w:spacing w:after="20"/>
              <w:ind w:left="20"/>
              <w:jc w:val="both"/>
            </w:pPr>
            <w:r>
              <w:rPr>
                <w:rFonts w:ascii="Times New Roman"/>
                <w:b w:val="false"/>
                <w:i w:val="false"/>
                <w:color w:val="000000"/>
                <w:sz w:val="20"/>
              </w:rPr>
              <w:t>
Экспресс-тест для определения в моче Кокаина (COC), чувствительность 100 ng/ml. Формат: кассета. Состав:</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9" w:id="762"/>
          <w:p>
            <w:pPr>
              <w:spacing w:after="20"/>
              <w:ind w:left="20"/>
              <w:jc w:val="both"/>
            </w:pPr>
            <w:r>
              <w:rPr>
                <w:rFonts w:ascii="Times New Roman"/>
                <w:b w:val="false"/>
                <w:i w:val="false"/>
                <w:color w:val="000000"/>
                <w:sz w:val="20"/>
              </w:rPr>
              <w:t>
Экспресс-тест для определения в моче Кокаина (COC), чувствительность 200 ng/ml. Формат: кассета. Состав:</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763"/>
          <w:p>
            <w:pPr>
              <w:spacing w:after="20"/>
              <w:ind w:left="20"/>
              <w:jc w:val="both"/>
            </w:pPr>
            <w:r>
              <w:rPr>
                <w:rFonts w:ascii="Times New Roman"/>
                <w:b w:val="false"/>
                <w:i w:val="false"/>
                <w:color w:val="000000"/>
                <w:sz w:val="20"/>
              </w:rPr>
              <w:t>
Экспресс-тест для определения в моче Кокаина (COC), чувствительность 300 ng/ml. Формат: кассета. Состав:</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 w:id="764"/>
          <w:p>
            <w:pPr>
              <w:spacing w:after="20"/>
              <w:ind w:left="20"/>
              <w:jc w:val="both"/>
            </w:pPr>
            <w:r>
              <w:rPr>
                <w:rFonts w:ascii="Times New Roman"/>
                <w:b w:val="false"/>
                <w:i w:val="false"/>
                <w:color w:val="000000"/>
                <w:sz w:val="20"/>
              </w:rPr>
              <w:t>
Экспресс-тест для определения в моче Котинина (COT), чувствительность 200 ng/ml. Формат: кассета. Состав:</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765"/>
          <w:p>
            <w:pPr>
              <w:spacing w:after="20"/>
              <w:ind w:left="20"/>
              <w:jc w:val="both"/>
            </w:pPr>
            <w:r>
              <w:rPr>
                <w:rFonts w:ascii="Times New Roman"/>
                <w:b w:val="false"/>
                <w:i w:val="false"/>
                <w:color w:val="000000"/>
                <w:sz w:val="20"/>
              </w:rPr>
              <w:t>
Экспресс-тест для определения в моче Котинина (COT), чувствительность 300 ng/ml. Формат: кассета. Состав:</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766"/>
          <w:p>
            <w:pPr>
              <w:spacing w:after="20"/>
              <w:ind w:left="20"/>
              <w:jc w:val="both"/>
            </w:pPr>
            <w:r>
              <w:rPr>
                <w:rFonts w:ascii="Times New Roman"/>
                <w:b w:val="false"/>
                <w:i w:val="false"/>
                <w:color w:val="000000"/>
                <w:sz w:val="20"/>
              </w:rPr>
              <w:t>
Экспресс-тест для определения в моче Котинина (COT), чувствительность 600 ng/ml. Формат: кассета. Состав:</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767"/>
          <w:p>
            <w:pPr>
              <w:spacing w:after="20"/>
              <w:ind w:left="20"/>
              <w:jc w:val="both"/>
            </w:pPr>
            <w:r>
              <w:rPr>
                <w:rFonts w:ascii="Times New Roman"/>
                <w:b w:val="false"/>
                <w:i w:val="false"/>
                <w:color w:val="000000"/>
                <w:sz w:val="20"/>
              </w:rPr>
              <w:t>
Экспресс-тест для определения в моче Котинина (COT), чувствительность 1000 ng/ml. Формат: кассета. Состав:</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768"/>
          <w:p>
            <w:pPr>
              <w:spacing w:after="20"/>
              <w:ind w:left="20"/>
              <w:jc w:val="both"/>
            </w:pPr>
            <w:r>
              <w:rPr>
                <w:rFonts w:ascii="Times New Roman"/>
                <w:b w:val="false"/>
                <w:i w:val="false"/>
                <w:color w:val="000000"/>
                <w:sz w:val="20"/>
              </w:rPr>
              <w:t>
Экспресс-тест для определения в моче Метаболита метадона EDDP (EDDP), чувствительность 100 ng/ml. Формат: кассета. Состав:</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769"/>
          <w:p>
            <w:pPr>
              <w:spacing w:after="20"/>
              <w:ind w:left="20"/>
              <w:jc w:val="both"/>
            </w:pPr>
            <w:r>
              <w:rPr>
                <w:rFonts w:ascii="Times New Roman"/>
                <w:b w:val="false"/>
                <w:i w:val="false"/>
                <w:color w:val="000000"/>
                <w:sz w:val="20"/>
              </w:rPr>
              <w:t>
Экспресс-тест для определения в моче Метаболита метадона EDDP (EDDP), чувствительность 300 ng/ml. Формат: кассета. Состав:</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 w:id="770"/>
          <w:p>
            <w:pPr>
              <w:spacing w:after="20"/>
              <w:ind w:left="20"/>
              <w:jc w:val="both"/>
            </w:pPr>
            <w:r>
              <w:rPr>
                <w:rFonts w:ascii="Times New Roman"/>
                <w:b w:val="false"/>
                <w:i w:val="false"/>
                <w:color w:val="000000"/>
                <w:sz w:val="20"/>
              </w:rPr>
              <w:t>
Экспресс-тест для определения в моче Фентанил (FYL), чувствительность 100 ng/ml. Формат: кассета. Состав:</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771"/>
          <w:p>
            <w:pPr>
              <w:spacing w:after="20"/>
              <w:ind w:left="20"/>
              <w:jc w:val="both"/>
            </w:pPr>
            <w:r>
              <w:rPr>
                <w:rFonts w:ascii="Times New Roman"/>
                <w:b w:val="false"/>
                <w:i w:val="false"/>
                <w:color w:val="000000"/>
                <w:sz w:val="20"/>
              </w:rPr>
              <w:t>
Экспресс-тест для определения в моче Фентанил (FYL), чувствительность 200 ng/ml. Формат: кассета. Состав:</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772"/>
          <w:p>
            <w:pPr>
              <w:spacing w:after="20"/>
              <w:ind w:left="20"/>
              <w:jc w:val="both"/>
            </w:pPr>
            <w:r>
              <w:rPr>
                <w:rFonts w:ascii="Times New Roman"/>
                <w:b w:val="false"/>
                <w:i w:val="false"/>
                <w:color w:val="000000"/>
                <w:sz w:val="20"/>
              </w:rPr>
              <w:t>
Экспресс-тест для определения в моче Кетамина (KET), чувствительность 300 ng/ml. Формат: кассета. Состав:</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773"/>
          <w:p>
            <w:pPr>
              <w:spacing w:after="20"/>
              <w:ind w:left="20"/>
              <w:jc w:val="both"/>
            </w:pPr>
            <w:r>
              <w:rPr>
                <w:rFonts w:ascii="Times New Roman"/>
                <w:b w:val="false"/>
                <w:i w:val="false"/>
                <w:color w:val="000000"/>
                <w:sz w:val="20"/>
              </w:rPr>
              <w:t>
Экспресс-тест для определения в моче Кетамина (KET), чувствительность 500 ng/ml. Формат: кассета. Состав:</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3" w:id="774"/>
          <w:p>
            <w:pPr>
              <w:spacing w:after="20"/>
              <w:ind w:left="20"/>
              <w:jc w:val="both"/>
            </w:pPr>
            <w:r>
              <w:rPr>
                <w:rFonts w:ascii="Times New Roman"/>
                <w:b w:val="false"/>
                <w:i w:val="false"/>
                <w:color w:val="000000"/>
                <w:sz w:val="20"/>
              </w:rPr>
              <w:t>
Экспресс-тест для определения в моче Кетамина (KET), чувствительность 1000 ng/ml. Формат: кассета. Состав:</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775"/>
          <w:p>
            <w:pPr>
              <w:spacing w:after="20"/>
              <w:ind w:left="20"/>
              <w:jc w:val="both"/>
            </w:pPr>
            <w:r>
              <w:rPr>
                <w:rFonts w:ascii="Times New Roman"/>
                <w:b w:val="false"/>
                <w:i w:val="false"/>
                <w:color w:val="000000"/>
                <w:sz w:val="20"/>
              </w:rPr>
              <w:t>
Экспресс-тест для определения в моче Экстази (MDMA), чувствительность 300 ng/ml. Формат: кассета. Состав:</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7" w:id="776"/>
          <w:p>
            <w:pPr>
              <w:spacing w:after="20"/>
              <w:ind w:left="20"/>
              <w:jc w:val="both"/>
            </w:pPr>
            <w:r>
              <w:rPr>
                <w:rFonts w:ascii="Times New Roman"/>
                <w:b w:val="false"/>
                <w:i w:val="false"/>
                <w:color w:val="000000"/>
                <w:sz w:val="20"/>
              </w:rPr>
              <w:t>
Экспресс-тест для определения в моче Экстази (MDMA), чувствительность 500 ng/ml. Формат: кассета. Состав:</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777"/>
          <w:p>
            <w:pPr>
              <w:spacing w:after="20"/>
              <w:ind w:left="20"/>
              <w:jc w:val="both"/>
            </w:pPr>
            <w:r>
              <w:rPr>
                <w:rFonts w:ascii="Times New Roman"/>
                <w:b w:val="false"/>
                <w:i w:val="false"/>
                <w:color w:val="000000"/>
                <w:sz w:val="20"/>
              </w:rPr>
              <w:t>
Экспресс-тест для определения в моче Экстази (MDMA), чувствительность 1000 ng/ml. Формат: кассета. Состав:</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778"/>
          <w:p>
            <w:pPr>
              <w:spacing w:after="20"/>
              <w:ind w:left="20"/>
              <w:jc w:val="both"/>
            </w:pPr>
            <w:r>
              <w:rPr>
                <w:rFonts w:ascii="Times New Roman"/>
                <w:b w:val="false"/>
                <w:i w:val="false"/>
                <w:color w:val="000000"/>
                <w:sz w:val="20"/>
              </w:rPr>
              <w:t>
Экспресс-тест для определения в моче Метамфетамина (MET), чувствительность 300 ng/ml. Формат: кассета. Состав:</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779"/>
          <w:p>
            <w:pPr>
              <w:spacing w:after="20"/>
              <w:ind w:left="20"/>
              <w:jc w:val="both"/>
            </w:pPr>
            <w:r>
              <w:rPr>
                <w:rFonts w:ascii="Times New Roman"/>
                <w:b w:val="false"/>
                <w:i w:val="false"/>
                <w:color w:val="000000"/>
                <w:sz w:val="20"/>
              </w:rPr>
              <w:t>
Экспресс-тест для определения в моче Метамфетамина (MET), чувствительность 500 ng/ml. Формат: кассета. Состав:</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780"/>
          <w:p>
            <w:pPr>
              <w:spacing w:after="20"/>
              <w:ind w:left="20"/>
              <w:jc w:val="both"/>
            </w:pPr>
            <w:r>
              <w:rPr>
                <w:rFonts w:ascii="Times New Roman"/>
                <w:b w:val="false"/>
                <w:i w:val="false"/>
                <w:color w:val="000000"/>
                <w:sz w:val="20"/>
              </w:rPr>
              <w:t>
Экспресс-тест для определения в моче Метамфетамина (MET), чувствительность 1000 ng/ml. Формат: кассета. Состав:</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781"/>
          <w:p>
            <w:pPr>
              <w:spacing w:after="20"/>
              <w:ind w:left="20"/>
              <w:jc w:val="both"/>
            </w:pPr>
            <w:r>
              <w:rPr>
                <w:rFonts w:ascii="Times New Roman"/>
                <w:b w:val="false"/>
                <w:i w:val="false"/>
                <w:color w:val="000000"/>
                <w:sz w:val="20"/>
              </w:rPr>
              <w:t>
Экспресс-тест для определения в моче Морфина (MOR), чувствительность 100 ng/ml. Формат: кассета. Состав:</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782"/>
          <w:p>
            <w:pPr>
              <w:spacing w:after="20"/>
              <w:ind w:left="20"/>
              <w:jc w:val="both"/>
            </w:pPr>
            <w:r>
              <w:rPr>
                <w:rFonts w:ascii="Times New Roman"/>
                <w:b w:val="false"/>
                <w:i w:val="false"/>
                <w:color w:val="000000"/>
                <w:sz w:val="20"/>
              </w:rPr>
              <w:t>
Экспресс-тест для определения в моче Морфина (MOR), чувствительность 200 ng/ml. Формат: кассета. Состав:</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783"/>
          <w:p>
            <w:pPr>
              <w:spacing w:after="20"/>
              <w:ind w:left="20"/>
              <w:jc w:val="both"/>
            </w:pPr>
            <w:r>
              <w:rPr>
                <w:rFonts w:ascii="Times New Roman"/>
                <w:b w:val="false"/>
                <w:i w:val="false"/>
                <w:color w:val="000000"/>
                <w:sz w:val="20"/>
              </w:rPr>
              <w:t>
Экспресс-тест для определения в моче Морфина (MOR), чувствительность 300 ng/ml. Формат: кассета. Состав:</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784"/>
          <w:p>
            <w:pPr>
              <w:spacing w:after="20"/>
              <w:ind w:left="20"/>
              <w:jc w:val="both"/>
            </w:pPr>
            <w:r>
              <w:rPr>
                <w:rFonts w:ascii="Times New Roman"/>
                <w:b w:val="false"/>
                <w:i w:val="false"/>
                <w:color w:val="000000"/>
                <w:sz w:val="20"/>
              </w:rPr>
              <w:t>
Экспресс-тест для определения в моче Метаквалона (MQL), чувствительность 300 ng/ml. Формат: кассета. Состав:</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785"/>
          <w:p>
            <w:pPr>
              <w:spacing w:after="20"/>
              <w:ind w:left="20"/>
              <w:jc w:val="both"/>
            </w:pPr>
            <w:r>
              <w:rPr>
                <w:rFonts w:ascii="Times New Roman"/>
                <w:b w:val="false"/>
                <w:i w:val="false"/>
                <w:color w:val="000000"/>
                <w:sz w:val="20"/>
              </w:rPr>
              <w:t>
Экспресс-тест для определения в моче Метадона (MTD), чувствительность 300 ng/ml. Формат: кассета. Состав:</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786"/>
          <w:p>
            <w:pPr>
              <w:spacing w:after="20"/>
              <w:ind w:left="20"/>
              <w:jc w:val="both"/>
            </w:pPr>
            <w:r>
              <w:rPr>
                <w:rFonts w:ascii="Times New Roman"/>
                <w:b w:val="false"/>
                <w:i w:val="false"/>
                <w:color w:val="000000"/>
                <w:sz w:val="20"/>
              </w:rPr>
              <w:t>
Экспресс-тест для определения в моче Опиатов (OPI), чувствительность 1000 ng/ml. Формат: кассета. Состав:</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787"/>
          <w:p>
            <w:pPr>
              <w:spacing w:after="20"/>
              <w:ind w:left="20"/>
              <w:jc w:val="both"/>
            </w:pPr>
            <w:r>
              <w:rPr>
                <w:rFonts w:ascii="Times New Roman"/>
                <w:b w:val="false"/>
                <w:i w:val="false"/>
                <w:color w:val="000000"/>
                <w:sz w:val="20"/>
              </w:rPr>
              <w:t>
Экспресс-тест для определения в моче Опиатов (OPI), чувствительность 2000 ng/ml. Формат: кассета. Состав:</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788"/>
          <w:p>
            <w:pPr>
              <w:spacing w:after="20"/>
              <w:ind w:left="20"/>
              <w:jc w:val="both"/>
            </w:pPr>
            <w:r>
              <w:rPr>
                <w:rFonts w:ascii="Times New Roman"/>
                <w:b w:val="false"/>
                <w:i w:val="false"/>
                <w:color w:val="000000"/>
                <w:sz w:val="20"/>
              </w:rPr>
              <w:t>
Экспресс-тест для определения в моче Оксикодона (OXY), чувствительность 300 ng/ml. Формат: кассета. Состав:</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789"/>
          <w:p>
            <w:pPr>
              <w:spacing w:after="20"/>
              <w:ind w:left="20"/>
              <w:jc w:val="both"/>
            </w:pPr>
            <w:r>
              <w:rPr>
                <w:rFonts w:ascii="Times New Roman"/>
                <w:b w:val="false"/>
                <w:i w:val="false"/>
                <w:color w:val="000000"/>
                <w:sz w:val="20"/>
              </w:rPr>
              <w:t>
Экспресс-тест для определения в моче Фенциклидина (PCP), чувствительность 25 ng/ml. Формат: кассета. Состав:</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790"/>
          <w:p>
            <w:pPr>
              <w:spacing w:after="20"/>
              <w:ind w:left="20"/>
              <w:jc w:val="both"/>
            </w:pPr>
            <w:r>
              <w:rPr>
                <w:rFonts w:ascii="Times New Roman"/>
                <w:b w:val="false"/>
                <w:i w:val="false"/>
                <w:color w:val="000000"/>
                <w:sz w:val="20"/>
              </w:rPr>
              <w:t>
Экспресс-тест для определения в моче Трициклических антидепрессантов (TCA), чувствительность 300 ng/ml. Формат: кассета. Состав:</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791"/>
          <w:p>
            <w:pPr>
              <w:spacing w:after="20"/>
              <w:ind w:left="20"/>
              <w:jc w:val="both"/>
            </w:pPr>
            <w:r>
              <w:rPr>
                <w:rFonts w:ascii="Times New Roman"/>
                <w:b w:val="false"/>
                <w:i w:val="false"/>
                <w:color w:val="000000"/>
                <w:sz w:val="20"/>
              </w:rPr>
              <w:t>
Экспресс-тест для определения в моче Трициклических антидепрессантов (TCA), чувствительность 1000 ng/ml. Формат: кассета. Состав:</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792"/>
          <w:p>
            <w:pPr>
              <w:spacing w:after="20"/>
              <w:ind w:left="20"/>
              <w:jc w:val="both"/>
            </w:pPr>
            <w:r>
              <w:rPr>
                <w:rFonts w:ascii="Times New Roman"/>
                <w:b w:val="false"/>
                <w:i w:val="false"/>
                <w:color w:val="000000"/>
                <w:sz w:val="20"/>
              </w:rPr>
              <w:t>
Экспресс-тест для определения в моче Марихуаны (THC), чувствительность 25 ng/ml. Формат: кассета. Состав:</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793"/>
          <w:p>
            <w:pPr>
              <w:spacing w:after="20"/>
              <w:ind w:left="20"/>
              <w:jc w:val="both"/>
            </w:pPr>
            <w:r>
              <w:rPr>
                <w:rFonts w:ascii="Times New Roman"/>
                <w:b w:val="false"/>
                <w:i w:val="false"/>
                <w:color w:val="000000"/>
                <w:sz w:val="20"/>
              </w:rPr>
              <w:t>
Экспресс-тест для определения в моче Марихуаны (THC), чувствительность 50 ng/ml. Формат: кассета. Состав:</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794"/>
          <w:p>
            <w:pPr>
              <w:spacing w:after="20"/>
              <w:ind w:left="20"/>
              <w:jc w:val="both"/>
            </w:pPr>
            <w:r>
              <w:rPr>
                <w:rFonts w:ascii="Times New Roman"/>
                <w:b w:val="false"/>
                <w:i w:val="false"/>
                <w:color w:val="000000"/>
                <w:sz w:val="20"/>
              </w:rPr>
              <w:t>
Экспресс-тест для определения в моче Марихуаны (THC), чувствительность 150 ng/ml. Формат: кассета. Состав:</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795"/>
          <w:p>
            <w:pPr>
              <w:spacing w:after="20"/>
              <w:ind w:left="20"/>
              <w:jc w:val="both"/>
            </w:pPr>
            <w:r>
              <w:rPr>
                <w:rFonts w:ascii="Times New Roman"/>
                <w:b w:val="false"/>
                <w:i w:val="false"/>
                <w:color w:val="000000"/>
                <w:sz w:val="20"/>
              </w:rPr>
              <w:t>
Экспресс-тест для определения в моче Марихуаны (THC), чувствительность 200 ng/ml. Формат: кассета. Состав:</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796"/>
          <w:p>
            <w:pPr>
              <w:spacing w:after="20"/>
              <w:ind w:left="20"/>
              <w:jc w:val="both"/>
            </w:pPr>
            <w:r>
              <w:rPr>
                <w:rFonts w:ascii="Times New Roman"/>
                <w:b w:val="false"/>
                <w:i w:val="false"/>
                <w:color w:val="000000"/>
                <w:sz w:val="20"/>
              </w:rPr>
              <w:t>
Экспресс-тест для определения в моче Марихуаны (THC), чувствительность 300 ng/ml. Формат: кассета. Состав:</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797"/>
          <w:p>
            <w:pPr>
              <w:spacing w:after="20"/>
              <w:ind w:left="20"/>
              <w:jc w:val="both"/>
            </w:pPr>
            <w:r>
              <w:rPr>
                <w:rFonts w:ascii="Times New Roman"/>
                <w:b w:val="false"/>
                <w:i w:val="false"/>
                <w:color w:val="000000"/>
                <w:sz w:val="20"/>
              </w:rPr>
              <w:t>
Экспресс-тест для определения в моче Марихуаны (THC), чувствительность 500 ng/ml. Формат: кассета. Состав:</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798"/>
          <w:p>
            <w:pPr>
              <w:spacing w:after="20"/>
              <w:ind w:left="20"/>
              <w:jc w:val="both"/>
            </w:pPr>
            <w:r>
              <w:rPr>
                <w:rFonts w:ascii="Times New Roman"/>
                <w:b w:val="false"/>
                <w:i w:val="false"/>
                <w:color w:val="000000"/>
                <w:sz w:val="20"/>
              </w:rPr>
              <w:t>
Экспресс-тест для определения в моче Трамадола (TML), чувствительность 100 ng/ml. Формат: кассета. Состав:</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 w:id="799"/>
          <w:p>
            <w:pPr>
              <w:spacing w:after="20"/>
              <w:ind w:left="20"/>
              <w:jc w:val="both"/>
            </w:pPr>
            <w:r>
              <w:rPr>
                <w:rFonts w:ascii="Times New Roman"/>
                <w:b w:val="false"/>
                <w:i w:val="false"/>
                <w:color w:val="000000"/>
                <w:sz w:val="20"/>
              </w:rPr>
              <w:t>
Экспресс-тест для определения в моче Трамадола (TML), чувствительность 300 ng/ml. Формат: кассета. Состав:</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800"/>
          <w:p>
            <w:pPr>
              <w:spacing w:after="20"/>
              <w:ind w:left="20"/>
              <w:jc w:val="both"/>
            </w:pPr>
            <w:r>
              <w:rPr>
                <w:rFonts w:ascii="Times New Roman"/>
                <w:b w:val="false"/>
                <w:i w:val="false"/>
                <w:color w:val="000000"/>
                <w:sz w:val="20"/>
              </w:rPr>
              <w:t>
Экспресс-тест для определения в моче Синтетических каннабиноидов (курительная смесь) (K2), чувствительность 30 ng/ml. Формат: кассета. Состав:</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801"/>
          <w:p>
            <w:pPr>
              <w:spacing w:after="20"/>
              <w:ind w:left="20"/>
              <w:jc w:val="both"/>
            </w:pPr>
            <w:r>
              <w:rPr>
                <w:rFonts w:ascii="Times New Roman"/>
                <w:b w:val="false"/>
                <w:i w:val="false"/>
                <w:color w:val="000000"/>
                <w:sz w:val="20"/>
              </w:rPr>
              <w:t>
Экспресс-тест для определения в моче Синтетических каннабиноидов (курительная смесь) (K2), чувствительность 50 ng/ml. Формат: кассета. Состав:</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802"/>
          <w:p>
            <w:pPr>
              <w:spacing w:after="20"/>
              <w:ind w:left="20"/>
              <w:jc w:val="both"/>
            </w:pPr>
            <w:r>
              <w:rPr>
                <w:rFonts w:ascii="Times New Roman"/>
                <w:b w:val="false"/>
                <w:i w:val="false"/>
                <w:color w:val="000000"/>
                <w:sz w:val="20"/>
              </w:rPr>
              <w:t>
Экспресс-тест для определения в моче 6-Моноацетилморфина (6-MAM), чувствительность 10 ng/ml. Формат: кассета. Состав:</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 w:id="803"/>
          <w:p>
            <w:pPr>
              <w:spacing w:after="20"/>
              <w:ind w:left="20"/>
              <w:jc w:val="both"/>
            </w:pPr>
            <w:r>
              <w:rPr>
                <w:rFonts w:ascii="Times New Roman"/>
                <w:b w:val="false"/>
                <w:i w:val="false"/>
                <w:color w:val="000000"/>
                <w:sz w:val="20"/>
              </w:rPr>
              <w:t>
Экспресс-тест для определения в моче Золпидема (ZOL), чувствительность 25 ng/ml. Формат: кассета. Состав:</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804"/>
          <w:p>
            <w:pPr>
              <w:spacing w:after="20"/>
              <w:ind w:left="20"/>
              <w:jc w:val="both"/>
            </w:pPr>
            <w:r>
              <w:rPr>
                <w:rFonts w:ascii="Times New Roman"/>
                <w:b w:val="false"/>
                <w:i w:val="false"/>
                <w:color w:val="000000"/>
                <w:sz w:val="20"/>
              </w:rPr>
              <w:t>
Экспресс-тест для определения в моче Золпидема (ZOL), чувствительность 50 ng/ml. Формат: кассета. Состав:</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 w:id="805"/>
          <w:p>
            <w:pPr>
              <w:spacing w:after="20"/>
              <w:ind w:left="20"/>
              <w:jc w:val="both"/>
            </w:pPr>
            <w:r>
              <w:rPr>
                <w:rFonts w:ascii="Times New Roman"/>
                <w:b w:val="false"/>
                <w:i w:val="false"/>
                <w:color w:val="000000"/>
                <w:sz w:val="20"/>
              </w:rPr>
              <w:t>
Экспресс-тест для определения в моче Метилфенидата (MPD), чувствительность 150 ng/ml. Формат: кассета. Состав:</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806"/>
          <w:p>
            <w:pPr>
              <w:spacing w:after="20"/>
              <w:ind w:left="20"/>
              <w:jc w:val="both"/>
            </w:pPr>
            <w:r>
              <w:rPr>
                <w:rFonts w:ascii="Times New Roman"/>
                <w:b w:val="false"/>
                <w:i w:val="false"/>
                <w:color w:val="000000"/>
                <w:sz w:val="20"/>
              </w:rPr>
              <w:t>
Экспресс-тест для определения в моче Этил глюкуронида (ETG), чувствительность 500 ng/ml. Формат: кассета. Состав:</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807"/>
          <w:p>
            <w:pPr>
              <w:spacing w:after="20"/>
              <w:ind w:left="20"/>
              <w:jc w:val="both"/>
            </w:pPr>
            <w:r>
              <w:rPr>
                <w:rFonts w:ascii="Times New Roman"/>
                <w:b w:val="false"/>
                <w:i w:val="false"/>
                <w:color w:val="000000"/>
                <w:sz w:val="20"/>
              </w:rPr>
              <w:t>
Экспресс-тест для определения в моче Этил глюкуронида (ETG), чувствительность 1000 ng/ml. Формат: кассета. Состав:</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808"/>
          <w:p>
            <w:pPr>
              <w:spacing w:after="20"/>
              <w:ind w:left="20"/>
              <w:jc w:val="both"/>
            </w:pPr>
            <w:r>
              <w:rPr>
                <w:rFonts w:ascii="Times New Roman"/>
                <w:b w:val="false"/>
                <w:i w:val="false"/>
                <w:color w:val="000000"/>
                <w:sz w:val="20"/>
              </w:rPr>
              <w:t>
Экспресс-тест для определения в моче Клоназепама (CLO), чувствительность 150 ng/ml. Формат: кассета. Состав:</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809"/>
          <w:p>
            <w:pPr>
              <w:spacing w:after="20"/>
              <w:ind w:left="20"/>
              <w:jc w:val="both"/>
            </w:pPr>
            <w:r>
              <w:rPr>
                <w:rFonts w:ascii="Times New Roman"/>
                <w:b w:val="false"/>
                <w:i w:val="false"/>
                <w:color w:val="000000"/>
                <w:sz w:val="20"/>
              </w:rPr>
              <w:t>
Экспресс-тест для определения в моче Клоназепама (CLO), чувствительность 300 ng/ml. Формат: кассета. Состав:</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810"/>
          <w:p>
            <w:pPr>
              <w:spacing w:after="20"/>
              <w:ind w:left="20"/>
              <w:jc w:val="both"/>
            </w:pPr>
            <w:r>
              <w:rPr>
                <w:rFonts w:ascii="Times New Roman"/>
                <w:b w:val="false"/>
                <w:i w:val="false"/>
                <w:color w:val="000000"/>
                <w:sz w:val="20"/>
              </w:rPr>
              <w:t>
Экспресс-тест для определения в моче 7-аминоклоназепама (7-ACL), чувствительность 300 ng/ml. Формат: кассета. Состав:</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811"/>
          <w:p>
            <w:pPr>
              <w:spacing w:after="20"/>
              <w:ind w:left="20"/>
              <w:jc w:val="both"/>
            </w:pPr>
            <w:r>
              <w:rPr>
                <w:rFonts w:ascii="Times New Roman"/>
                <w:b w:val="false"/>
                <w:i w:val="false"/>
                <w:color w:val="000000"/>
                <w:sz w:val="20"/>
              </w:rPr>
              <w:t>
Экспресс-тест для определения в моче Прегабалина (PGB), чувствительность 1000 ng/ml. Формат: кассета. Состав:</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812"/>
          <w:p>
            <w:pPr>
              <w:spacing w:after="20"/>
              <w:ind w:left="20"/>
              <w:jc w:val="both"/>
            </w:pPr>
            <w:r>
              <w:rPr>
                <w:rFonts w:ascii="Times New Roman"/>
                <w:b w:val="false"/>
                <w:i w:val="false"/>
                <w:color w:val="000000"/>
                <w:sz w:val="20"/>
              </w:rPr>
              <w:t>
Экспресс-тест для определения в моче Прегабалина (PGB), чувствительность 500 ng/ml. Формат: кассета. Состав:</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813"/>
          <w:p>
            <w:pPr>
              <w:spacing w:after="20"/>
              <w:ind w:left="20"/>
              <w:jc w:val="both"/>
            </w:pPr>
            <w:r>
              <w:rPr>
                <w:rFonts w:ascii="Times New Roman"/>
                <w:b w:val="false"/>
                <w:i w:val="false"/>
                <w:color w:val="000000"/>
                <w:sz w:val="20"/>
              </w:rPr>
              <w:t>
Экспресс-тест для определения в моче Метилендиоксипировалерона (MDPV), чувствительность 500 ng/ml. Формат: кассета. Состав:</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814"/>
          <w:p>
            <w:pPr>
              <w:spacing w:after="20"/>
              <w:ind w:left="20"/>
              <w:jc w:val="both"/>
            </w:pPr>
            <w:r>
              <w:rPr>
                <w:rFonts w:ascii="Times New Roman"/>
                <w:b w:val="false"/>
                <w:i w:val="false"/>
                <w:color w:val="000000"/>
                <w:sz w:val="20"/>
              </w:rPr>
              <w:t>
Экспресс-тест для определения в моче Метилендиоксипировалерона (MDPV), чувствительность 1000 ng/ml. Формат: кассета. Состав:</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815"/>
          <w:p>
            <w:pPr>
              <w:spacing w:after="20"/>
              <w:ind w:left="20"/>
              <w:jc w:val="both"/>
            </w:pPr>
            <w:r>
              <w:rPr>
                <w:rFonts w:ascii="Times New Roman"/>
                <w:b w:val="false"/>
                <w:i w:val="false"/>
                <w:color w:val="000000"/>
                <w:sz w:val="20"/>
              </w:rPr>
              <w:t>
Экспресс-тест для определения в моче Меткатинона (MCAT), чувствительность 100 ng/ml. Формат: кассета. Состав:</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816"/>
          <w:p>
            <w:pPr>
              <w:spacing w:after="20"/>
              <w:ind w:left="20"/>
              <w:jc w:val="both"/>
            </w:pPr>
            <w:r>
              <w:rPr>
                <w:rFonts w:ascii="Times New Roman"/>
                <w:b w:val="false"/>
                <w:i w:val="false"/>
                <w:color w:val="000000"/>
                <w:sz w:val="20"/>
              </w:rPr>
              <w:t>
Экспресс-тест для определения в моче Меткатинона (MCAT), чувствительность 500 ng/ml. Формат: кассета. Состав:</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817"/>
          <w:p>
            <w:pPr>
              <w:spacing w:after="20"/>
              <w:ind w:left="20"/>
              <w:jc w:val="both"/>
            </w:pPr>
            <w:r>
              <w:rPr>
                <w:rFonts w:ascii="Times New Roman"/>
                <w:b w:val="false"/>
                <w:i w:val="false"/>
                <w:color w:val="000000"/>
                <w:sz w:val="20"/>
              </w:rPr>
              <w:t>
Экспресс-тест для определения в моче Тразодона (TZD), чувствительность 25 ng/ml. Формат: кассета. Состав:</w:t>
            </w:r>
          </w:p>
          <w:bookmarkEnd w:id="817"/>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818"/>
          <w:p>
            <w:pPr>
              <w:spacing w:after="20"/>
              <w:ind w:left="20"/>
              <w:jc w:val="both"/>
            </w:pPr>
            <w:r>
              <w:rPr>
                <w:rFonts w:ascii="Times New Roman"/>
                <w:b w:val="false"/>
                <w:i w:val="false"/>
                <w:color w:val="000000"/>
                <w:sz w:val="20"/>
              </w:rPr>
              <w:t>
Экспресс-тест для определения в моче Тразодона (TZD), чувствительность 200 ng/ml. Формат: кассета. Состав:</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3" w:id="819"/>
          <w:p>
            <w:pPr>
              <w:spacing w:after="20"/>
              <w:ind w:left="20"/>
              <w:jc w:val="both"/>
            </w:pPr>
            <w:r>
              <w:rPr>
                <w:rFonts w:ascii="Times New Roman"/>
                <w:b w:val="false"/>
                <w:i w:val="false"/>
                <w:color w:val="000000"/>
                <w:sz w:val="20"/>
              </w:rPr>
              <w:t>
Экспресс-тест для определения в моче Тилидина (TLD), чувствительность 50 ng/ml. Формат: кассета. Состав:</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820"/>
          <w:p>
            <w:pPr>
              <w:spacing w:after="20"/>
              <w:ind w:left="20"/>
              <w:jc w:val="both"/>
            </w:pPr>
            <w:r>
              <w:rPr>
                <w:rFonts w:ascii="Times New Roman"/>
                <w:b w:val="false"/>
                <w:i w:val="false"/>
                <w:color w:val="000000"/>
                <w:sz w:val="20"/>
              </w:rPr>
              <w:t>
Экспресс-тест для определения в моче Гидроморфона (HMO), чувствительность 250 ng/ml. Формат: кассета. Состав:</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821"/>
          <w:p>
            <w:pPr>
              <w:spacing w:after="20"/>
              <w:ind w:left="20"/>
              <w:jc w:val="both"/>
            </w:pPr>
            <w:r>
              <w:rPr>
                <w:rFonts w:ascii="Times New Roman"/>
                <w:b w:val="false"/>
                <w:i w:val="false"/>
                <w:color w:val="000000"/>
                <w:sz w:val="20"/>
              </w:rPr>
              <w:t>
Экспресс-тест для определения в моче Мефедрона (MEP), чувствительность 500 ng/ml. Формат: кассета. Состав:</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822"/>
          <w:p>
            <w:pPr>
              <w:spacing w:after="20"/>
              <w:ind w:left="20"/>
              <w:jc w:val="both"/>
            </w:pPr>
            <w:r>
              <w:rPr>
                <w:rFonts w:ascii="Times New Roman"/>
                <w:b w:val="false"/>
                <w:i w:val="false"/>
                <w:color w:val="000000"/>
                <w:sz w:val="20"/>
              </w:rPr>
              <w:t>
Экспресс-тест для определения в моче Габапентина (GAB), чувствительность 2000 ng/ml. Формат: кассета. Состав:</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823"/>
          <w:p>
            <w:pPr>
              <w:spacing w:after="20"/>
              <w:ind w:left="20"/>
              <w:jc w:val="both"/>
            </w:pPr>
            <w:r>
              <w:rPr>
                <w:rFonts w:ascii="Times New Roman"/>
                <w:b w:val="false"/>
                <w:i w:val="false"/>
                <w:color w:val="000000"/>
                <w:sz w:val="20"/>
              </w:rPr>
              <w:t>
Экспресс-тест для определения в моче Зопиклона (ZOP), чувствительность 300 ng/ml. Формат: кассета. Состав:</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без складок: 7,5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без складок: 10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без складок: 15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без складок: 20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без складок: 25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без складок: 30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без складок: 35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без складок: 40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со складкой: 7,5 см х 2,5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со складкой: 10 см х 5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со складкой: 15 см х 5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со складкой: 20 см х 5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Рулоны для стерилизации со складкой: 25 см х 5 см х 100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со складкой: 30 см х 8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со складкой: 35 см х 8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со складкой: 40 см х 8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возбудителям брюшного тифа и паратифа (S.typhi/ S.paratyphi)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824"/>
          <w:p>
            <w:pPr>
              <w:spacing w:after="20"/>
              <w:ind w:left="20"/>
              <w:jc w:val="both"/>
            </w:pPr>
            <w:r>
              <w:rPr>
                <w:rFonts w:ascii="Times New Roman"/>
                <w:b w:val="false"/>
                <w:i w:val="false"/>
                <w:color w:val="000000"/>
                <w:sz w:val="20"/>
              </w:rPr>
              <w:t>
"Экспресс-тест для определения антител к возбудителям брюшного тифа и паратифа (S.typhi/S.paratyphi)" - это иммунохроматографический экспресс-тест для качественного определения антител к возбудителям брюшного тифа и паратифа (S.typhi/S.paratyphi) в образцах цельной крови, сыворотке и плазме человека. Формат: кассета. Состав:</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Легионеллы (Legionella pneumophila) в моче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825"/>
          <w:p>
            <w:pPr>
              <w:spacing w:after="20"/>
              <w:ind w:left="20"/>
              <w:jc w:val="both"/>
            </w:pPr>
            <w:r>
              <w:rPr>
                <w:rFonts w:ascii="Times New Roman"/>
                <w:b w:val="false"/>
                <w:i w:val="false"/>
                <w:color w:val="000000"/>
                <w:sz w:val="20"/>
              </w:rPr>
              <w:t>
"Экспресс-тест для определения антигена Легионеллы (Legionella pneumophila) в моче" - это иммунохроматографический экспресс-тест для качественного определения антигена Легионеллы (Legionella pneumophila) серогруппы 1 в образцах мочи человека. Формат: кассета. Состав:</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826"/>
          <w:p>
            <w:pPr>
              <w:spacing w:after="20"/>
              <w:ind w:left="20"/>
              <w:jc w:val="both"/>
            </w:pPr>
            <w:r>
              <w:rPr>
                <w:rFonts w:ascii="Times New Roman"/>
                <w:b w:val="false"/>
                <w:i w:val="false"/>
                <w:color w:val="000000"/>
                <w:sz w:val="20"/>
              </w:rPr>
              <w:t>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 – это быстрый визуальный иммунохроматографический экспресс-тест для качественного определения антител к инфекциям TORCH: токсоплазмоз (Toxoplasma gondii), краснуха (Rubella virus), цитомегаловирус (Cytomegalovirus), простой герпес I, II типа (Herpes simplex virus I, II) в образцах цельной крови, сыворотки и плазмы человека. Формат: кассета. Состав:</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болезни Шагаса (Trypanosoma cruzi)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827"/>
          <w:p>
            <w:pPr>
              <w:spacing w:after="20"/>
              <w:ind w:left="20"/>
              <w:jc w:val="both"/>
            </w:pPr>
            <w:r>
              <w:rPr>
                <w:rFonts w:ascii="Times New Roman"/>
                <w:b w:val="false"/>
                <w:i w:val="false"/>
                <w:color w:val="000000"/>
                <w:sz w:val="20"/>
              </w:rPr>
              <w:t>
"Экспресс-тест для определения антител к возбудителю болезни Шагаса (Trypanosoma cruzi)" - это иммунохроматографический экспресс-тест для качественного определения антител IgG к T.Cruzi в образцах цельной крови, сыворотке и плазме человека. Формат: кассета. Состав:</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вагинального уровня pH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828"/>
          <w:p>
            <w:pPr>
              <w:spacing w:after="20"/>
              <w:ind w:left="20"/>
              <w:jc w:val="both"/>
            </w:pPr>
            <w:r>
              <w:rPr>
                <w:rFonts w:ascii="Times New Roman"/>
                <w:b w:val="false"/>
                <w:i w:val="false"/>
                <w:color w:val="000000"/>
                <w:sz w:val="20"/>
              </w:rPr>
              <w:t>
"Экспресс-тест для определения вагинального уровня pH" - это экспресс-тест для определения уровня pH в образцах вагинального секрета. Формат: кассета. Состав:</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Карточка с цветовой шкалой pH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фальсификации мочи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829"/>
          <w:p>
            <w:pPr>
              <w:spacing w:after="20"/>
              <w:ind w:left="20"/>
              <w:jc w:val="both"/>
            </w:pPr>
            <w:r>
              <w:rPr>
                <w:rFonts w:ascii="Times New Roman"/>
                <w:b w:val="false"/>
                <w:i w:val="false"/>
                <w:color w:val="000000"/>
                <w:sz w:val="20"/>
              </w:rPr>
              <w:t>
"Экспресс-тест для определения фальсификации мочи" - это экспресс-тест для качественного определения креатинина, нитритов, глутаральдегида, рН, удельного веса, окислителей и пиридиния хлорхромата в образцах мочи человека. Формат: тест-полоска. Состав:</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тест-полоска,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Карточка для интерпретации результатов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моче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830"/>
          <w:p>
            <w:pPr>
              <w:spacing w:after="20"/>
              <w:ind w:left="20"/>
              <w:jc w:val="both"/>
            </w:pPr>
            <w:r>
              <w:rPr>
                <w:rFonts w:ascii="Times New Roman"/>
                <w:b w:val="false"/>
                <w:i w:val="false"/>
                <w:color w:val="000000"/>
                <w:sz w:val="20"/>
              </w:rPr>
              <w:t>
"Экспресс-тест для определения алкоголя в моче" - это иммунохроматографический экспресс-тест для качественного определения алкоголя в образцах мочи человека. Формат: кассета. Состав:</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831"/>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платан (T61). Формат: кассета. Состав:</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поверхностному антигену вируса гепатита B (HBsAb)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832"/>
          <w:p>
            <w:pPr>
              <w:spacing w:after="20"/>
              <w:ind w:left="20"/>
              <w:jc w:val="both"/>
            </w:pPr>
            <w:r>
              <w:rPr>
                <w:rFonts w:ascii="Times New Roman"/>
                <w:b w:val="false"/>
                <w:i w:val="false"/>
                <w:color w:val="000000"/>
                <w:sz w:val="20"/>
              </w:rPr>
              <w:t>
"Экспресс-тест для определения антител к поверхностному антигену вируса гепатита B (HBsAb)" представляет собой качественный иммунохроматографический анализ на основе мембранных полосок для обнаружения антител к поверхностному антигену вируса гепатита Вв цельной крови, сыворотке или плазме. Формат: кассета. Состав:</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поверхностного антигена вируса гепатита B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833"/>
          <w:p>
            <w:pPr>
              <w:spacing w:after="20"/>
              <w:ind w:left="20"/>
              <w:jc w:val="both"/>
            </w:pPr>
            <w:r>
              <w:rPr>
                <w:rFonts w:ascii="Times New Roman"/>
                <w:b w:val="false"/>
                <w:i w:val="false"/>
                <w:color w:val="000000"/>
                <w:sz w:val="20"/>
              </w:rPr>
              <w:t>
Экспресс-тест для определения поверхностного антигена вируса гепатита В (HBsAg) (цельная кровь / сыворотка / плазма) представляет собой качественный иммунохроматографический анализ на основе мембранных полосок для обнаружения поверхностного антигена вируса гепатита В (HBsAg) в цельной крови, сыворотке и плазме. Формат: кассета. Состав:</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С (HCV)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834"/>
          <w:p>
            <w:pPr>
              <w:spacing w:after="20"/>
              <w:ind w:left="20"/>
              <w:jc w:val="both"/>
            </w:pPr>
            <w:r>
              <w:rPr>
                <w:rFonts w:ascii="Times New Roman"/>
                <w:b w:val="false"/>
                <w:i w:val="false"/>
                <w:color w:val="000000"/>
                <w:sz w:val="20"/>
              </w:rPr>
              <w:t>
Экспресс-тест для определения антител к вирусу гепатита С (HCV) – это качественный иммунохроматографический тест для визуального обнаружения антител к поверхностному антигену гепатита C (HCV) в образцах цельной крови / сыворотки / плазмы. Тест является одноразовым медицинским изделием для экспресс- диагностики in vitro и представляет собой полоски с нанесҰнными на мембраны реагентами для осуществления качественного иммунохроматографического анализа. Формат: кассета. Состав:</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С-реактивный белок (CRP)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835"/>
          <w:p>
            <w:pPr>
              <w:spacing w:after="20"/>
              <w:ind w:left="20"/>
              <w:jc w:val="both"/>
            </w:pPr>
            <w:r>
              <w:rPr>
                <w:rFonts w:ascii="Times New Roman"/>
                <w:b w:val="false"/>
                <w:i w:val="false"/>
                <w:color w:val="000000"/>
                <w:sz w:val="20"/>
              </w:rPr>
              <w:t>
Быстрый количественный тест на С-реактивный белок (CRP)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С-реактивного белка (CRP)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С-реактивный белок (CRP) и Прокальцитонин (РСТ)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836"/>
          <w:p>
            <w:pPr>
              <w:spacing w:after="20"/>
              <w:ind w:left="20"/>
              <w:jc w:val="both"/>
            </w:pPr>
            <w:r>
              <w:rPr>
                <w:rFonts w:ascii="Times New Roman"/>
                <w:b w:val="false"/>
                <w:i w:val="false"/>
                <w:color w:val="000000"/>
                <w:sz w:val="20"/>
              </w:rPr>
              <w:t>
Быстрый количественный тест на С-реактивный белок (CRP) и Прокальцитонин (РСТ)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С-реактивного белка (CRP) и Прокальцитонина (РСТ)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Сывороточный амилоид А (SAA)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837"/>
          <w:p>
            <w:pPr>
              <w:spacing w:after="20"/>
              <w:ind w:left="20"/>
              <w:jc w:val="both"/>
            </w:pPr>
            <w:r>
              <w:rPr>
                <w:rFonts w:ascii="Times New Roman"/>
                <w:b w:val="false"/>
                <w:i w:val="false"/>
                <w:color w:val="000000"/>
                <w:sz w:val="20"/>
              </w:rPr>
              <w:t>
Быстрый количественный тест на Cывороточный амилоид А (SAA)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Cывороточного амилоида А (SAA)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D-димер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838"/>
          <w:p>
            <w:pPr>
              <w:spacing w:after="20"/>
              <w:ind w:left="20"/>
              <w:jc w:val="both"/>
            </w:pPr>
            <w:r>
              <w:rPr>
                <w:rFonts w:ascii="Times New Roman"/>
                <w:b w:val="false"/>
                <w:i w:val="false"/>
                <w:color w:val="000000"/>
                <w:sz w:val="20"/>
              </w:rPr>
              <w:t>
Быстрый количественный тест на D-димер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D-димера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N-терминальный промозговой натрийуретический пептид (NT-proBNP)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839"/>
          <w:p>
            <w:pPr>
              <w:spacing w:after="20"/>
              <w:ind w:left="20"/>
              <w:jc w:val="both"/>
            </w:pPr>
            <w:r>
              <w:rPr>
                <w:rFonts w:ascii="Times New Roman"/>
                <w:b w:val="false"/>
                <w:i w:val="false"/>
                <w:color w:val="000000"/>
                <w:sz w:val="20"/>
              </w:rPr>
              <w:t>
Быстрый количественный тест на N-терминальный промозговой натрийуретический пептид (NT-proBNP)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N-терминального промозгового натрийуретического пептида (NT-proBNP)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Мозговой натрийуретический пептид (BNP)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840"/>
          <w:p>
            <w:pPr>
              <w:spacing w:after="20"/>
              <w:ind w:left="20"/>
              <w:jc w:val="both"/>
            </w:pPr>
            <w:r>
              <w:rPr>
                <w:rFonts w:ascii="Times New Roman"/>
                <w:b w:val="false"/>
                <w:i w:val="false"/>
                <w:color w:val="000000"/>
                <w:sz w:val="20"/>
              </w:rPr>
              <w:t>
Быстрый количественный тест на Мозговой натрийуретический пептид (BNP)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мозговых натрийуретических пептидов (BNP) в образцах цельной крови или плазмы человека. Формат: кассета. Принцип теста: количественный анализ. Срок хранения: 24 месяца. Температура хранения: от +4°С до +30°С. Состав:</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cTnI/NT-ProBNP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841"/>
          <w:p>
            <w:pPr>
              <w:spacing w:after="20"/>
              <w:ind w:left="20"/>
              <w:jc w:val="both"/>
            </w:pPr>
            <w:r>
              <w:rPr>
                <w:rFonts w:ascii="Times New Roman"/>
                <w:b w:val="false"/>
                <w:i w:val="false"/>
                <w:color w:val="000000"/>
                <w:sz w:val="20"/>
              </w:rPr>
              <w:t>
Быстрый количественный тест на cTnI/NT-ProBNP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кардиального Тропонина I (cTnI) и N-терминального промозгового натрийуретического пептида (NT-proBNP)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кардиальный Тропонин I (cTnI)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842"/>
          <w:p>
            <w:pPr>
              <w:spacing w:after="20"/>
              <w:ind w:left="20"/>
              <w:jc w:val="both"/>
            </w:pPr>
            <w:r>
              <w:rPr>
                <w:rFonts w:ascii="Times New Roman"/>
                <w:b w:val="false"/>
                <w:i w:val="false"/>
                <w:color w:val="000000"/>
                <w:sz w:val="20"/>
              </w:rPr>
              <w:t>
Быстрый количественный тест на кардиальный Тропонин I (cTnI)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кардиального Тропонина I (cTnI)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Миоглобин (Myo)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843"/>
          <w:p>
            <w:pPr>
              <w:spacing w:after="20"/>
              <w:ind w:left="20"/>
              <w:jc w:val="both"/>
            </w:pPr>
            <w:r>
              <w:rPr>
                <w:rFonts w:ascii="Times New Roman"/>
                <w:b w:val="false"/>
                <w:i w:val="false"/>
                <w:color w:val="000000"/>
                <w:sz w:val="20"/>
              </w:rPr>
              <w:t>
Быстрый количественный тест на Миоглобин (Myo)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Миоглобина (Myo) в образцах цельной крови или плазмы человека. Формат: кассета. Принцип теста: количественный анализ. Срок хранения: 24 месяца. Температура хранения: от +4°С до +30°С. Состав:</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Креатинфосфокиназу-MB (CK-MB)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844"/>
          <w:p>
            <w:pPr>
              <w:spacing w:after="20"/>
              <w:ind w:left="20"/>
              <w:jc w:val="both"/>
            </w:pPr>
            <w:r>
              <w:rPr>
                <w:rFonts w:ascii="Times New Roman"/>
                <w:b w:val="false"/>
                <w:i w:val="false"/>
                <w:color w:val="000000"/>
                <w:sz w:val="20"/>
              </w:rPr>
              <w:t>
Быстрый количественный тест на Креатинфосфокиназу-MB (CK-MB)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изофермента Креатинфосфокиназы-МВ (СК-MB)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белок, связывающий жирные кислоты (H-FABP)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845"/>
          <w:p>
            <w:pPr>
              <w:spacing w:after="20"/>
              <w:ind w:left="20"/>
              <w:jc w:val="both"/>
            </w:pPr>
            <w:r>
              <w:rPr>
                <w:rFonts w:ascii="Times New Roman"/>
                <w:b w:val="false"/>
                <w:i w:val="false"/>
                <w:color w:val="000000"/>
                <w:sz w:val="20"/>
              </w:rPr>
              <w:t>
Быстрый количественный тест на белок, связывающий жирные кислоты (H-FABP)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H-FABP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3 в 1 (Тропонин I, Миоглобин, Креатинфосфокиназа-MB)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846"/>
          <w:p>
            <w:pPr>
              <w:spacing w:after="20"/>
              <w:ind w:left="20"/>
              <w:jc w:val="both"/>
            </w:pPr>
            <w:r>
              <w:rPr>
                <w:rFonts w:ascii="Times New Roman"/>
                <w:b w:val="false"/>
                <w:i w:val="false"/>
                <w:color w:val="000000"/>
                <w:sz w:val="20"/>
              </w:rPr>
              <w:t>
Быстрый количественный тест 3 в 1 (Тропонин I, Миоглобин, Креатинфосфокиназа-MB)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кардиального Тропонина I (cTnI), Миоглобина (Myo) и Креатинфосфокиназы-МВ (CK-MB)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Альфа-фетопротеин (AFP)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847"/>
          <w:p>
            <w:pPr>
              <w:spacing w:after="20"/>
              <w:ind w:left="20"/>
              <w:jc w:val="both"/>
            </w:pPr>
            <w:r>
              <w:rPr>
                <w:rFonts w:ascii="Times New Roman"/>
                <w:b w:val="false"/>
                <w:i w:val="false"/>
                <w:color w:val="000000"/>
                <w:sz w:val="20"/>
              </w:rPr>
              <w:t>
Быстрый количественный тест на Альфа-фетопротеин (AFP)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Альфа-фетопротеина (AFP)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Простатический специфический антиген (PSA)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848"/>
          <w:p>
            <w:pPr>
              <w:spacing w:after="20"/>
              <w:ind w:left="20"/>
              <w:jc w:val="both"/>
            </w:pPr>
            <w:r>
              <w:rPr>
                <w:rFonts w:ascii="Times New Roman"/>
                <w:b w:val="false"/>
                <w:i w:val="false"/>
                <w:color w:val="000000"/>
                <w:sz w:val="20"/>
              </w:rPr>
              <w:t>
Быстрый количественный тест на Простатический специфический антиген (PSA)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Простатический специфический антигена (PSA)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Свободный простат-специфический антиген (fPSA) для флуоресцентных анализаторов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849"/>
          <w:p>
            <w:pPr>
              <w:spacing w:after="20"/>
              <w:ind w:left="20"/>
              <w:jc w:val="both"/>
            </w:pPr>
            <w:r>
              <w:rPr>
                <w:rFonts w:ascii="Times New Roman"/>
                <w:b w:val="false"/>
                <w:i w:val="false"/>
                <w:color w:val="000000"/>
                <w:sz w:val="20"/>
              </w:rPr>
              <w:t>
Быстрый количественный тест на Cвободный простат-специфический антиген (fPSA)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Свободного простат-специфического антигена (fPSA)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карциноэмбриональный антиген (СЕА)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850"/>
          <w:p>
            <w:pPr>
              <w:spacing w:after="20"/>
              <w:ind w:left="20"/>
              <w:jc w:val="both"/>
            </w:pPr>
            <w:r>
              <w:rPr>
                <w:rFonts w:ascii="Times New Roman"/>
                <w:b w:val="false"/>
                <w:i w:val="false"/>
                <w:color w:val="000000"/>
                <w:sz w:val="20"/>
              </w:rPr>
              <w:t>
Быстрый количественный тест на карциноэмбриональный антиген (СЕА)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Карциноэмбрионального антигена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Микроальбумин (MAU)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851"/>
          <w:p>
            <w:pPr>
              <w:spacing w:after="20"/>
              <w:ind w:left="20"/>
              <w:jc w:val="both"/>
            </w:pPr>
            <w:r>
              <w:rPr>
                <w:rFonts w:ascii="Times New Roman"/>
                <w:b w:val="false"/>
                <w:i w:val="false"/>
                <w:color w:val="000000"/>
                <w:sz w:val="20"/>
              </w:rPr>
              <w:t>
Быстрый количественный тест на Микроальбумин (MAU)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Микроальбумина (MAU) в образцах мочи человека. Формат: кассета. Принцип теста: количественный анализ. Срок хранения: 24 месяца. Температура хранения: от +4°С до +30°С. Состав:</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Наконечник дозатора – 25 шт.;</w:t>
            </w:r>
          </w:p>
          <w:p>
            <w:pPr>
              <w:spacing w:after="20"/>
              <w:ind w:left="20"/>
              <w:jc w:val="both"/>
            </w:pPr>
            <w:r>
              <w:rPr>
                <w:rFonts w:ascii="Times New Roman"/>
                <w:b w:val="false"/>
                <w:i w:val="false"/>
                <w:color w:val="000000"/>
                <w:sz w:val="20"/>
              </w:rPr>
              <w:t>
4.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Цистатин C (Cys C) для флуоресцентных анализаторов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852"/>
          <w:p>
            <w:pPr>
              <w:spacing w:after="20"/>
              <w:ind w:left="20"/>
              <w:jc w:val="both"/>
            </w:pPr>
            <w:r>
              <w:rPr>
                <w:rFonts w:ascii="Times New Roman"/>
                <w:b w:val="false"/>
                <w:i w:val="false"/>
                <w:color w:val="000000"/>
                <w:sz w:val="20"/>
              </w:rPr>
              <w:t>
Быстрый количественный тест на Цистатин C (Cys C)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Цистатина C (Cys C)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Липокалин, ассоциированный с желатиназой нейтрофилов (NGAL) для флуоресцентных анализаторов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 w:id="853"/>
          <w:p>
            <w:pPr>
              <w:spacing w:after="20"/>
              <w:ind w:left="20"/>
              <w:jc w:val="both"/>
            </w:pPr>
            <w:r>
              <w:rPr>
                <w:rFonts w:ascii="Times New Roman"/>
                <w:b w:val="false"/>
                <w:i w:val="false"/>
                <w:color w:val="000000"/>
                <w:sz w:val="20"/>
              </w:rPr>
              <w:t>
Быстрый количественный тест на Липокалин, ассоциированный с желатиназой нейтрофилов (NGAL)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концентрации Липокалина, ассоциированный с желатиназой нейтрофилов (NGAL) в образцах мочи человека. Формат: кассета. Принцип теста: количественный анализ. Срок хранения: 24 месяца. Температура хранения: от +4°С до +30°С. Состав:</w:t>
            </w:r>
          </w:p>
          <w:bookmarkEnd w:id="853"/>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Бета-2-микроглобулин (</w:t>
            </w:r>
            <w:r>
              <w:rPr>
                <w:rFonts w:ascii="Times New Roman"/>
                <w:b w:val="false"/>
                <w:i w:val="false"/>
                <w:color w:val="000000"/>
                <w:sz w:val="20"/>
              </w:rPr>
              <w:t>b</w:t>
            </w:r>
            <w:r>
              <w:rPr>
                <w:rFonts w:ascii="Times New Roman"/>
                <w:b w:val="false"/>
                <w:i w:val="false"/>
                <w:color w:val="000000"/>
                <w:sz w:val="20"/>
              </w:rPr>
              <w:t>2-MG) для флуоресцентных анализаторов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854"/>
          <w:p>
            <w:pPr>
              <w:spacing w:after="20"/>
              <w:ind w:left="20"/>
              <w:jc w:val="both"/>
            </w:pPr>
            <w:r>
              <w:rPr>
                <w:rFonts w:ascii="Times New Roman"/>
                <w:b w:val="false"/>
                <w:i w:val="false"/>
                <w:color w:val="000000"/>
                <w:sz w:val="20"/>
              </w:rPr>
              <w:t>
Быстрый количественный тест на Бета-2 -микроглобулин (</w:t>
            </w:r>
            <w:r>
              <w:rPr>
                <w:rFonts w:ascii="Times New Roman"/>
                <w:b w:val="false"/>
                <w:i w:val="false"/>
                <w:color w:val="000000"/>
                <w:sz w:val="20"/>
              </w:rPr>
              <w:t>b</w:t>
            </w:r>
            <w:r>
              <w:rPr>
                <w:rFonts w:ascii="Times New Roman"/>
                <w:b w:val="false"/>
                <w:i w:val="false"/>
                <w:color w:val="000000"/>
                <w:sz w:val="20"/>
              </w:rPr>
              <w:t>2-MG) для флуоресцентных анализаторов- это иммунофлуоресцентный анализ, используемый вместе с флуоресцентными анализаторами для количественного определения Бета-2 -микроглобулина (</w:t>
            </w:r>
            <w:r>
              <w:rPr>
                <w:rFonts w:ascii="Times New Roman"/>
                <w:b w:val="false"/>
                <w:i w:val="false"/>
                <w:color w:val="000000"/>
                <w:sz w:val="20"/>
              </w:rPr>
              <w:t>b</w:t>
            </w:r>
            <w:r>
              <w:rPr>
                <w:rFonts w:ascii="Times New Roman"/>
                <w:b w:val="false"/>
                <w:i w:val="false"/>
                <w:color w:val="000000"/>
                <w:sz w:val="20"/>
              </w:rPr>
              <w:t>2-MG)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Бета-субъединицу хорионического гонадотропина (</w:t>
            </w:r>
            <w:r>
              <w:rPr>
                <w:rFonts w:ascii="Times New Roman"/>
                <w:b w:val="false"/>
                <w:i w:val="false"/>
                <w:color w:val="000000"/>
                <w:sz w:val="20"/>
              </w:rPr>
              <w:t>b</w:t>
            </w:r>
            <w:r>
              <w:rPr>
                <w:rFonts w:ascii="Times New Roman"/>
                <w:b w:val="false"/>
                <w:i w:val="false"/>
                <w:color w:val="000000"/>
                <w:sz w:val="20"/>
              </w:rPr>
              <w:t xml:space="preserve">-hCG)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855"/>
          <w:p>
            <w:pPr>
              <w:spacing w:after="20"/>
              <w:ind w:left="20"/>
              <w:jc w:val="both"/>
            </w:pPr>
            <w:r>
              <w:rPr>
                <w:rFonts w:ascii="Times New Roman"/>
                <w:b w:val="false"/>
                <w:i w:val="false"/>
                <w:color w:val="000000"/>
                <w:sz w:val="20"/>
              </w:rPr>
              <w:t>
Быстрый количественный тест на Бета-субъединицу хорионического гонадотропина (</w:t>
            </w:r>
            <w:r>
              <w:rPr>
                <w:rFonts w:ascii="Times New Roman"/>
                <w:b w:val="false"/>
                <w:i w:val="false"/>
                <w:color w:val="000000"/>
                <w:sz w:val="20"/>
              </w:rPr>
              <w:t>b</w:t>
            </w:r>
            <w:r>
              <w:rPr>
                <w:rFonts w:ascii="Times New Roman"/>
                <w:b w:val="false"/>
                <w:i w:val="false"/>
                <w:color w:val="000000"/>
                <w:sz w:val="20"/>
              </w:rPr>
              <w:t xml:space="preserve"> -hCG)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Бета-субъединицу хорионического гонадотропина (</w:t>
            </w:r>
            <w:r>
              <w:rPr>
                <w:rFonts w:ascii="Times New Roman"/>
                <w:b w:val="false"/>
                <w:i w:val="false"/>
                <w:color w:val="000000"/>
                <w:sz w:val="20"/>
              </w:rPr>
              <w:t>b</w:t>
            </w:r>
            <w:r>
              <w:rPr>
                <w:rFonts w:ascii="Times New Roman"/>
                <w:b w:val="false"/>
                <w:i w:val="false"/>
                <w:color w:val="000000"/>
                <w:sz w:val="20"/>
              </w:rPr>
              <w:t>-hCG)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Трийодтиронин (Т3)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856"/>
          <w:p>
            <w:pPr>
              <w:spacing w:after="20"/>
              <w:ind w:left="20"/>
              <w:jc w:val="both"/>
            </w:pPr>
            <w:r>
              <w:rPr>
                <w:rFonts w:ascii="Times New Roman"/>
                <w:b w:val="false"/>
                <w:i w:val="false"/>
                <w:color w:val="000000"/>
                <w:sz w:val="20"/>
              </w:rPr>
              <w:t>
Быстрый количественный тест на Трийодтиронин (Т3)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Трийодтиронина (Т3))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Тироксин (Т4)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857"/>
          <w:p>
            <w:pPr>
              <w:spacing w:after="20"/>
              <w:ind w:left="20"/>
              <w:jc w:val="both"/>
            </w:pPr>
            <w:r>
              <w:rPr>
                <w:rFonts w:ascii="Times New Roman"/>
                <w:b w:val="false"/>
                <w:i w:val="false"/>
                <w:color w:val="000000"/>
                <w:sz w:val="20"/>
              </w:rPr>
              <w:t>
Быстрый количественный тест на Тироксин (Т4)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Тироксина (Т4)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Тиреотропный гормон (TSH) для флуоресцентных анализаторов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858"/>
          <w:p>
            <w:pPr>
              <w:spacing w:after="20"/>
              <w:ind w:left="20"/>
              <w:jc w:val="both"/>
            </w:pPr>
            <w:r>
              <w:rPr>
                <w:rFonts w:ascii="Times New Roman"/>
                <w:b w:val="false"/>
                <w:i w:val="false"/>
                <w:color w:val="000000"/>
                <w:sz w:val="20"/>
              </w:rPr>
              <w:t>
Быстрый количественный тест на Тиреотропный гормон (TSH)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Тиреотропного гормона (TSH) в цельной крови, сыворотке или плазме человека. Формат: кассета. Принцип теста: количественный анализ. Срок хранения: 24 месяца. Температура хранения: от +4°С до +30°С. Состав:</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Фолликулостимулирующий гормон (FSH) для флуоресцентных анализаторов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859"/>
          <w:p>
            <w:pPr>
              <w:spacing w:after="20"/>
              <w:ind w:left="20"/>
              <w:jc w:val="both"/>
            </w:pPr>
            <w:r>
              <w:rPr>
                <w:rFonts w:ascii="Times New Roman"/>
                <w:b w:val="false"/>
                <w:i w:val="false"/>
                <w:color w:val="000000"/>
                <w:sz w:val="20"/>
              </w:rPr>
              <w:t>
Быстрый количественный тест на Фолликулостимулирующий гормон (FSH)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фолликулостимулирующего гормона (FSH)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Лютеинизирующий гормон (LH) для флуоресцентных анализаторов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860"/>
          <w:p>
            <w:pPr>
              <w:spacing w:after="20"/>
              <w:ind w:left="20"/>
              <w:jc w:val="both"/>
            </w:pPr>
            <w:r>
              <w:rPr>
                <w:rFonts w:ascii="Times New Roman"/>
                <w:b w:val="false"/>
                <w:i w:val="false"/>
                <w:color w:val="000000"/>
                <w:sz w:val="20"/>
              </w:rPr>
              <w:t>
Быстрый количественный тест на Лютеинизирующий гормон (LH)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лютеинизирующего гормона (LH)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Пролактин (PRL)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861"/>
          <w:p>
            <w:pPr>
              <w:spacing w:after="20"/>
              <w:ind w:left="20"/>
              <w:jc w:val="both"/>
            </w:pPr>
            <w:r>
              <w:rPr>
                <w:rFonts w:ascii="Times New Roman"/>
                <w:b w:val="false"/>
                <w:i w:val="false"/>
                <w:color w:val="000000"/>
                <w:sz w:val="20"/>
              </w:rPr>
              <w:t>
Быстрый количественный тест на Пролактин (PRL)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пролактина (PRL)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Прогестерон (PROG) для флуоресцентных анализаторов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862"/>
          <w:p>
            <w:pPr>
              <w:spacing w:after="20"/>
              <w:ind w:left="20"/>
              <w:jc w:val="both"/>
            </w:pPr>
            <w:r>
              <w:rPr>
                <w:rFonts w:ascii="Times New Roman"/>
                <w:b w:val="false"/>
                <w:i w:val="false"/>
                <w:color w:val="000000"/>
                <w:sz w:val="20"/>
              </w:rPr>
              <w:t>
Быстрый количественный тест на Прогестерон (PROG)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прогестерона (PROG)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Витамин Д (VD)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863"/>
          <w:p>
            <w:pPr>
              <w:spacing w:after="20"/>
              <w:ind w:left="20"/>
              <w:jc w:val="both"/>
            </w:pPr>
            <w:r>
              <w:rPr>
                <w:rFonts w:ascii="Times New Roman"/>
                <w:b w:val="false"/>
                <w:i w:val="false"/>
                <w:color w:val="000000"/>
                <w:sz w:val="20"/>
              </w:rPr>
              <w:t>
Быстрый количественный тест на Витамин Д (VD)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общего содержания 25(OH) D2/D3 в сыворотке или плазме человека. Формат: кассета. Принцип теста: количественный анализ. Срок хранения: 24 месяца. Температура хранения: от +4°С до +30°С. Состав:</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Высвобождающий буфер А (содержит 7,2% TCEP) - 1 шт. х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Буфер обнаружения C – 1 шт. х 6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Флакон с лиофилизированным маркером витамина D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Пробирки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Наконечник дозатора – 25 шт.;</w:t>
            </w:r>
          </w:p>
          <w:p>
            <w:pPr>
              <w:spacing w:after="20"/>
              <w:ind w:left="20"/>
              <w:jc w:val="both"/>
            </w:pPr>
            <w:r>
              <w:rPr>
                <w:rFonts w:ascii="Times New Roman"/>
                <w:b w:val="false"/>
                <w:i w:val="false"/>
                <w:color w:val="000000"/>
                <w:sz w:val="20"/>
              </w:rPr>
              <w:t>
8.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белок S100B (S100</w:t>
            </w:r>
            <w:r>
              <w:rPr>
                <w:rFonts w:ascii="Times New Roman"/>
                <w:b w:val="false"/>
                <w:i w:val="false"/>
                <w:color w:val="000000"/>
                <w:sz w:val="20"/>
              </w:rPr>
              <w:t>b</w:t>
            </w:r>
            <w:r>
              <w:rPr>
                <w:rFonts w:ascii="Times New Roman"/>
                <w:b w:val="false"/>
                <w:i w:val="false"/>
                <w:color w:val="000000"/>
                <w:sz w:val="20"/>
              </w:rPr>
              <w:t xml:space="preserve">)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864"/>
          <w:p>
            <w:pPr>
              <w:spacing w:after="20"/>
              <w:ind w:left="20"/>
              <w:jc w:val="both"/>
            </w:pPr>
            <w:r>
              <w:rPr>
                <w:rFonts w:ascii="Times New Roman"/>
                <w:b w:val="false"/>
                <w:i w:val="false"/>
                <w:color w:val="000000"/>
                <w:sz w:val="20"/>
              </w:rPr>
              <w:t>
Быстрый количественный тест на белок S100B (S100</w:t>
            </w:r>
            <w:r>
              <w:rPr>
                <w:rFonts w:ascii="Times New Roman"/>
                <w:b w:val="false"/>
                <w:i w:val="false"/>
                <w:color w:val="000000"/>
                <w:sz w:val="20"/>
              </w:rPr>
              <w:t>b</w:t>
            </w:r>
            <w:r>
              <w:rPr>
                <w:rFonts w:ascii="Times New Roman"/>
                <w:b w:val="false"/>
                <w:i w:val="false"/>
                <w:color w:val="000000"/>
                <w:sz w:val="20"/>
              </w:rPr>
              <w:t>)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S100</w:t>
            </w:r>
            <w:r>
              <w:rPr>
                <w:rFonts w:ascii="Times New Roman"/>
                <w:b w:val="false"/>
                <w:i w:val="false"/>
                <w:color w:val="000000"/>
                <w:sz w:val="20"/>
              </w:rPr>
              <w:t>b</w:t>
            </w:r>
            <w:r>
              <w:rPr>
                <w:rFonts w:ascii="Times New Roman"/>
                <w:b w:val="false"/>
                <w:i w:val="false"/>
                <w:color w:val="000000"/>
                <w:sz w:val="20"/>
              </w:rPr>
              <w:t xml:space="preserve"> в цельной крови, сыворотке или плазме человека. Формат: кассета. Принцип теста: количественный анализ. Срок хранения: 24 месяца. Температура хранения: от +4°С до +30°С. Состав:</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Липопротеин-ассоциированную фосфолипаза А2 (Lp-PLA2) для флуоресцентных анализаторов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865"/>
          <w:p>
            <w:pPr>
              <w:spacing w:after="20"/>
              <w:ind w:left="20"/>
              <w:jc w:val="both"/>
            </w:pPr>
            <w:r>
              <w:rPr>
                <w:rFonts w:ascii="Times New Roman"/>
                <w:b w:val="false"/>
                <w:i w:val="false"/>
                <w:color w:val="000000"/>
                <w:sz w:val="20"/>
              </w:rPr>
              <w:t>
Быстрый количественный тест на Липопротеин-ассоциированную фосфолипаза А2 (Lp-PLA2)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Липопротеин-ассоциированной фосфолипазы А2 в цельной крови, сыворотке или плазме человека. Формат: кассета. Принцип теста: количественный анализ. Срок хранения: 24 месяца. Температура хранения: от +4°С до +30°С. Состав:</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866"/>
          <w:p>
            <w:pPr>
              <w:spacing w:after="20"/>
              <w:ind w:left="20"/>
              <w:jc w:val="both"/>
            </w:pPr>
            <w:r>
              <w:rPr>
                <w:rFonts w:ascii="Times New Roman"/>
                <w:b w:val="false"/>
                <w:i w:val="false"/>
                <w:color w:val="000000"/>
                <w:sz w:val="20"/>
              </w:rPr>
              <w:t>
Экспресс-тест для определения в моче Пропоксифена (PPX) чувствительность 2300 ng/ml. Формат: кассета. Состав:</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867"/>
          <w:p>
            <w:pPr>
              <w:spacing w:after="20"/>
              <w:ind w:left="20"/>
              <w:jc w:val="both"/>
            </w:pPr>
            <w:r>
              <w:rPr>
                <w:rFonts w:ascii="Times New Roman"/>
                <w:b w:val="false"/>
                <w:i w:val="false"/>
                <w:color w:val="000000"/>
                <w:sz w:val="20"/>
              </w:rPr>
              <w:t>
Экспресс-тест для определения в моче Диэтиламида лизергиновой кислоты (LSD), чувствительность 25 ng/ml. Формат: кассета. Состав:</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868"/>
          <w:p>
            <w:pPr>
              <w:spacing w:after="20"/>
              <w:ind w:left="20"/>
              <w:jc w:val="both"/>
            </w:pPr>
            <w:r>
              <w:rPr>
                <w:rFonts w:ascii="Times New Roman"/>
                <w:b w:val="false"/>
                <w:i w:val="false"/>
                <w:color w:val="000000"/>
                <w:sz w:val="20"/>
              </w:rPr>
              <w:t>
Экспресс-тест для определения в моче Диэтиламида лизергиновой кислоты (LSD), чувствительность 50 ng/ml. Формат: кассета. Состав:</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869"/>
          <w:p>
            <w:pPr>
              <w:spacing w:after="20"/>
              <w:ind w:left="20"/>
              <w:jc w:val="both"/>
            </w:pPr>
            <w:r>
              <w:rPr>
                <w:rFonts w:ascii="Times New Roman"/>
                <w:b w:val="false"/>
                <w:i w:val="false"/>
                <w:color w:val="000000"/>
                <w:sz w:val="20"/>
              </w:rPr>
              <w:t>
Экспресс-тест для определения в моче Мескалина (MES), чувствительность 1300 ng/ml. Формат: кассета. Состав:</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870"/>
          <w:p>
            <w:pPr>
              <w:spacing w:after="20"/>
              <w:ind w:left="20"/>
              <w:jc w:val="both"/>
            </w:pPr>
            <w:r>
              <w:rPr>
                <w:rFonts w:ascii="Times New Roman"/>
                <w:b w:val="false"/>
                <w:i w:val="false"/>
                <w:color w:val="000000"/>
                <w:sz w:val="20"/>
              </w:rPr>
              <w:t>
Экспресс-тест для определения в моче Залеплона (ZAL), чувствительность 1100 ng/ml. Формат: кассета. Состав:</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Высокочувствительного С-реактивного белка (HS CRP)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871"/>
          <w:p>
            <w:pPr>
              <w:spacing w:after="20"/>
              <w:ind w:left="20"/>
              <w:jc w:val="both"/>
            </w:pPr>
            <w:r>
              <w:rPr>
                <w:rFonts w:ascii="Times New Roman"/>
                <w:b w:val="false"/>
                <w:i w:val="false"/>
                <w:color w:val="000000"/>
                <w:sz w:val="20"/>
              </w:rPr>
              <w:t>
"Экспресс-тест для определения Высокочувствительного С-реактивного белка (HS CRP)" - это иммунохроматографический экспресс-тест для качественного определения высокочувствительного С-реактивного белка в образцах цельной крови, сыворотке и плазме человека. Формат: кассета. Состав:</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Капилляр (наконечник)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Флакон пластиковый с буферным раствором – 1 шт.;</w:t>
            </w:r>
          </w:p>
          <w:p>
            <w:pPr>
              <w:spacing w:after="20"/>
              <w:ind w:left="20"/>
              <w:jc w:val="both"/>
            </w:pPr>
            <w:r>
              <w:rPr>
                <w:rFonts w:ascii="Times New Roman"/>
                <w:b w:val="false"/>
                <w:i w:val="false"/>
                <w:color w:val="000000"/>
                <w:sz w:val="20"/>
              </w:rPr>
              <w:t>
4.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872"/>
          <w:p>
            <w:pPr>
              <w:spacing w:after="20"/>
              <w:ind w:left="20"/>
              <w:jc w:val="both"/>
            </w:pPr>
            <w:r>
              <w:rPr>
                <w:rFonts w:ascii="Times New Roman"/>
                <w:b w:val="false"/>
                <w:i w:val="false"/>
                <w:color w:val="000000"/>
                <w:sz w:val="20"/>
              </w:rPr>
              <w:t>
Экспресс-тест для определения в моче Ацетоминофена (ACE), чувствительность 5000 ng/ml. Формат: кассета. Состав:</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Амфетамин (АМР),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Барбитуратов (BAR), 100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Бензодиазепинов (BZO), 100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Кокаина (COC),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Метамфетамина (MET),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Опиатов (OPI), 40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Трициклических антидепрессантов (TCA), 300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Марихуаны (THC), 12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Оксикодона (OXY), 20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Фенциклидина (PCP), 10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Метадона (MTD), 30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Пропоксифена (PPX),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Бупренорфина (BUP), 5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Метаболита метадона EDDP (EDDP), 20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Экстази (MDMA),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873"/>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Клещи домашней пыли (D.Pteronyssinus) (D1). Формат: кассета. Состав:</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874"/>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Клещи домашней пыли (D.Farinae) (D2). Формат: кассета. Состав:</w:t>
            </w:r>
          </w:p>
          <w:bookmarkEnd w:id="874"/>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875"/>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Пенициллин золотистый (Penicilliumchrysogenum) (M1). Формат: кассета. Состав:</w:t>
            </w:r>
          </w:p>
          <w:bookmarkEnd w:id="875"/>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Прокальцитонин (РСТ) для флуоресцентного анализатор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876"/>
          <w:p>
            <w:pPr>
              <w:spacing w:after="20"/>
              <w:ind w:left="20"/>
              <w:jc w:val="both"/>
            </w:pPr>
            <w:r>
              <w:rPr>
                <w:rFonts w:ascii="Times New Roman"/>
                <w:b w:val="false"/>
                <w:i w:val="false"/>
                <w:color w:val="000000"/>
                <w:sz w:val="20"/>
              </w:rPr>
              <w:t>
Количественный экспресс-тест на Прокальцитонин (РСТ) для флуоресцентного анализатора Формат: кассета. Принцип теста: количественный анализ. Срок хранения: 24 месяца. Температура хранения: от +4°С до +30°С. Состав:</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1. Экспресс-тест в герметичной упаковке с влагопоглотителем– 25 шт.;</w:t>
            </w:r>
          </w:p>
          <w:p>
            <w:pPr>
              <w:spacing w:after="20"/>
              <w:ind w:left="20"/>
              <w:jc w:val="both"/>
            </w:pPr>
            <w:r>
              <w:rPr>
                <w:rFonts w:ascii="Times New Roman"/>
                <w:b w:val="false"/>
                <w:i w:val="false"/>
                <w:color w:val="000000"/>
                <w:sz w:val="20"/>
              </w:rPr>
              <w:t>
2. Инструкция по применению с QR-кодом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D-димер для флуоресцентного анализатора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8" w:id="877"/>
          <w:p>
            <w:pPr>
              <w:spacing w:after="20"/>
              <w:ind w:left="20"/>
              <w:jc w:val="both"/>
            </w:pPr>
            <w:r>
              <w:rPr>
                <w:rFonts w:ascii="Times New Roman"/>
                <w:b w:val="false"/>
                <w:i w:val="false"/>
                <w:color w:val="000000"/>
                <w:sz w:val="20"/>
              </w:rPr>
              <w:t>
Количественный экспресс-тест на D-димер для флуоресцентного анализатора Формат: кассета. Принцип теста: количественный анализ. Срок хранения: 24 месяца. Температура хранения: от +4°С до +30°С. Состав:</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1. Экспресс-тест в герметичной упаковке с влагопоглотителем–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раствор-1/25 шт.;</w:t>
            </w:r>
          </w:p>
          <w:p>
            <w:pPr>
              <w:spacing w:after="20"/>
              <w:ind w:left="20"/>
              <w:jc w:val="both"/>
            </w:pPr>
            <w:r>
              <w:rPr>
                <w:rFonts w:ascii="Times New Roman"/>
                <w:b w:val="false"/>
                <w:i w:val="false"/>
                <w:color w:val="000000"/>
                <w:sz w:val="20"/>
              </w:rPr>
              <w:t>
3. Инструкция по применению с QR-кодом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N-терминальный промозговой натрийуретический пептид (NT-proBNP) для флуоресцентного анализатора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878"/>
          <w:p>
            <w:pPr>
              <w:spacing w:after="20"/>
              <w:ind w:left="20"/>
              <w:jc w:val="both"/>
            </w:pPr>
            <w:r>
              <w:rPr>
                <w:rFonts w:ascii="Times New Roman"/>
                <w:b w:val="false"/>
                <w:i w:val="false"/>
                <w:color w:val="000000"/>
                <w:sz w:val="20"/>
              </w:rPr>
              <w:t>
Количественный экспресс-тест на N-терминальный промозговой натрийуретический пептид (NT-proBNP) для флуоресцентного анализатора Формат: кассета. Принцип теста: количественный анализ. Срок хранения: 24 месяца. Температура хранения: от +4°С до +30°С. Состав:</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1. Экспресс-тест в герметичной упаковке с влагопоглотителем– 25 шт.;</w:t>
            </w:r>
          </w:p>
          <w:p>
            <w:pPr>
              <w:spacing w:after="20"/>
              <w:ind w:left="20"/>
              <w:jc w:val="both"/>
            </w:pPr>
            <w:r>
              <w:rPr>
                <w:rFonts w:ascii="Times New Roman"/>
                <w:b w:val="false"/>
                <w:i w:val="false"/>
                <w:color w:val="000000"/>
                <w:sz w:val="20"/>
              </w:rPr>
              <w:t>
2. Инструкция по применению с QR-кодом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кардиальный Тропонин I (cTnI) для флуоресцентного анализатора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879"/>
          <w:p>
            <w:pPr>
              <w:spacing w:after="20"/>
              <w:ind w:left="20"/>
              <w:jc w:val="both"/>
            </w:pPr>
            <w:r>
              <w:rPr>
                <w:rFonts w:ascii="Times New Roman"/>
                <w:b w:val="false"/>
                <w:i w:val="false"/>
                <w:color w:val="000000"/>
                <w:sz w:val="20"/>
              </w:rPr>
              <w:t>
Количественный экспресс-тест на кардиальный Тропонин I (cTnI) для флуоресцентного анализатора Формат: кассета. Принцип теста: количественный анализ. Срок хранения: 24 месяца. Температура хранения: от +4°С до +30°С. Состав:</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1. Экспресс-тест в герметичной упаковке с влагопоглотителем– 25 шт.;</w:t>
            </w:r>
          </w:p>
          <w:p>
            <w:pPr>
              <w:spacing w:after="20"/>
              <w:ind w:left="20"/>
              <w:jc w:val="both"/>
            </w:pPr>
            <w:r>
              <w:rPr>
                <w:rFonts w:ascii="Times New Roman"/>
                <w:b w:val="false"/>
                <w:i w:val="false"/>
                <w:color w:val="000000"/>
                <w:sz w:val="20"/>
              </w:rPr>
              <w:t>
2. Инструкция по применению с QR-кодом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Миоглобин (Myo) для флуоресцентного анализатора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880"/>
          <w:p>
            <w:pPr>
              <w:spacing w:after="20"/>
              <w:ind w:left="20"/>
              <w:jc w:val="both"/>
            </w:pPr>
            <w:r>
              <w:rPr>
                <w:rFonts w:ascii="Times New Roman"/>
                <w:b w:val="false"/>
                <w:i w:val="false"/>
                <w:color w:val="000000"/>
                <w:sz w:val="20"/>
              </w:rPr>
              <w:t>
Количественный экспресс-тест на Миоглобин (Myo) для флуоресцентного анализатора Формат: кассета. Принцип теста: количественный анализ. Срок хранения: 24 месяца. Температура хранения: от +4°С до +30°С. Состав:</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1. Экспресс-тест в герметичной упаковке с влагопоглотителем– 25 шт.;</w:t>
            </w:r>
          </w:p>
          <w:p>
            <w:pPr>
              <w:spacing w:after="20"/>
              <w:ind w:left="20"/>
              <w:jc w:val="both"/>
            </w:pPr>
            <w:r>
              <w:rPr>
                <w:rFonts w:ascii="Times New Roman"/>
                <w:b w:val="false"/>
                <w:i w:val="false"/>
                <w:color w:val="000000"/>
                <w:sz w:val="20"/>
              </w:rPr>
              <w:t>
2. Инструкция по применению с QR-кодом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Креатинфосфокиназу-MB (CK-MB) для флуоресцентного анализатора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881"/>
          <w:p>
            <w:pPr>
              <w:spacing w:after="20"/>
              <w:ind w:left="20"/>
              <w:jc w:val="both"/>
            </w:pPr>
            <w:r>
              <w:rPr>
                <w:rFonts w:ascii="Times New Roman"/>
                <w:b w:val="false"/>
                <w:i w:val="false"/>
                <w:color w:val="000000"/>
                <w:sz w:val="20"/>
              </w:rPr>
              <w:t>
Количественный экспресс-тест на Креатинфосфокиназу-MB (CK-MB) для флуоресцентного анализатора Формат: кассета. Принцип теста: количественный анализ. Срок хранения: 24 месяца. Температура хранения: от +4°С до +30°С. Состав:</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1. Экспресс-тест в герметичной упаковке с влагопоглотителем– 25 шт.;</w:t>
            </w:r>
          </w:p>
          <w:p>
            <w:pPr>
              <w:spacing w:after="20"/>
              <w:ind w:left="20"/>
              <w:jc w:val="both"/>
            </w:pPr>
            <w:r>
              <w:rPr>
                <w:rFonts w:ascii="Times New Roman"/>
                <w:b w:val="false"/>
                <w:i w:val="false"/>
                <w:color w:val="000000"/>
                <w:sz w:val="20"/>
              </w:rPr>
              <w:t>
2. Инструкция по применению с QR-кодом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3 в 1 (Тропонин I, Миоглобин, Креатинфосфокиназа-MB) для флуоресцентного анализатора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882"/>
          <w:p>
            <w:pPr>
              <w:spacing w:after="20"/>
              <w:ind w:left="20"/>
              <w:jc w:val="both"/>
            </w:pPr>
            <w:r>
              <w:rPr>
                <w:rFonts w:ascii="Times New Roman"/>
                <w:b w:val="false"/>
                <w:i w:val="false"/>
                <w:color w:val="000000"/>
                <w:sz w:val="20"/>
              </w:rPr>
              <w:t>
Количественный экспресс-тест 3 в 1 (Тропонин I, Миоглобин, Креатинфосфокиназа-MB) для флуоресцентного анализатора Формат: кассета. Принцип теста: количественный анализ. Срок хранения: 24 месяца. Температура хранения: от +4°С до +30°С. Состав:</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1. Экспресс-тест в герметичной упаковке с влагопоглотителем–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раствор-1/25 шт.;</w:t>
            </w:r>
          </w:p>
          <w:p>
            <w:pPr>
              <w:spacing w:after="20"/>
              <w:ind w:left="20"/>
              <w:jc w:val="both"/>
            </w:pPr>
            <w:r>
              <w:rPr>
                <w:rFonts w:ascii="Times New Roman"/>
                <w:b w:val="false"/>
                <w:i w:val="false"/>
                <w:color w:val="000000"/>
                <w:sz w:val="20"/>
              </w:rPr>
              <w:t>
3. Инструкция по применению с QR-кодом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ST2 для флуоресцентного анализатора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883"/>
          <w:p>
            <w:pPr>
              <w:spacing w:after="20"/>
              <w:ind w:left="20"/>
              <w:jc w:val="both"/>
            </w:pPr>
            <w:r>
              <w:rPr>
                <w:rFonts w:ascii="Times New Roman"/>
                <w:b w:val="false"/>
                <w:i w:val="false"/>
                <w:color w:val="000000"/>
                <w:sz w:val="20"/>
              </w:rPr>
              <w:t>
Количественный экспресс-тест на ST2 для флуоресцентного анализатора Формат: кассета. Принцип теста: количественный анализ. Срок хранения: 24 месяца. Температура хранения: от +4°С до +30°С. Состав:</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1. Экспресс-тест в герметичной упаковке с влагопоглотителем– 25 шт.;</w:t>
            </w:r>
          </w:p>
          <w:p>
            <w:pPr>
              <w:spacing w:after="20"/>
              <w:ind w:left="20"/>
              <w:jc w:val="both"/>
            </w:pPr>
            <w:r>
              <w:rPr>
                <w:rFonts w:ascii="Times New Roman"/>
                <w:b w:val="false"/>
                <w:i w:val="false"/>
                <w:color w:val="000000"/>
                <w:sz w:val="20"/>
              </w:rPr>
              <w:t>
2. Инструкция по применению с QR-кодом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Микроальбумин (MAU) для флуоресцентного анализатора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884"/>
          <w:p>
            <w:pPr>
              <w:spacing w:after="20"/>
              <w:ind w:left="20"/>
              <w:jc w:val="both"/>
            </w:pPr>
            <w:r>
              <w:rPr>
                <w:rFonts w:ascii="Times New Roman"/>
                <w:b w:val="false"/>
                <w:i w:val="false"/>
                <w:color w:val="000000"/>
                <w:sz w:val="20"/>
              </w:rPr>
              <w:t>
Количественный экспресс-тест на Микроальбумин (MAU) для флуоресцентного анализатора Формат: кассета. Принцип теста: количественный анализ. Срок хранения: 24 месяца. Температура хранения: от +4°С до +30°С. Состав:</w:t>
            </w:r>
          </w:p>
          <w:bookmarkEnd w:id="884"/>
          <w:p>
            <w:pPr>
              <w:spacing w:after="20"/>
              <w:ind w:left="20"/>
              <w:jc w:val="both"/>
            </w:pPr>
            <w:r>
              <w:rPr>
                <w:rFonts w:ascii="Times New Roman"/>
                <w:b w:val="false"/>
                <w:i w:val="false"/>
                <w:color w:val="000000"/>
                <w:sz w:val="20"/>
              </w:rPr>
              <w:t>
</w:t>
            </w:r>
            <w:r>
              <w:rPr>
                <w:rFonts w:ascii="Times New Roman"/>
                <w:b w:val="false"/>
                <w:i w:val="false"/>
                <w:color w:val="000000"/>
                <w:sz w:val="20"/>
              </w:rPr>
              <w:t>1. Экспресс-тест в герметичной упаковке с влагопоглотителем– 25 шт.;</w:t>
            </w:r>
          </w:p>
          <w:p>
            <w:pPr>
              <w:spacing w:after="20"/>
              <w:ind w:left="20"/>
              <w:jc w:val="both"/>
            </w:pPr>
            <w:r>
              <w:rPr>
                <w:rFonts w:ascii="Times New Roman"/>
                <w:b w:val="false"/>
                <w:i w:val="false"/>
                <w:color w:val="000000"/>
                <w:sz w:val="20"/>
              </w:rPr>
              <w:t>
2. Инструкция по применению с QR-кодом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Ассоциированный с беременностью плазменный белок А (PAPP-A) для флуоресцентного анализатора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885"/>
          <w:p>
            <w:pPr>
              <w:spacing w:after="20"/>
              <w:ind w:left="20"/>
              <w:jc w:val="both"/>
            </w:pPr>
            <w:r>
              <w:rPr>
                <w:rFonts w:ascii="Times New Roman"/>
                <w:b w:val="false"/>
                <w:i w:val="false"/>
                <w:color w:val="000000"/>
                <w:sz w:val="20"/>
              </w:rPr>
              <w:t>
Количественный экспресс-тест на Ассоциированный с беременностью плазменный белок А (PAPP-A) для флуоресцентного анализатора Формат: кассета. Принцип теста: количественный анализ. Срок хранения: 24 месяца. Температура хранения: от +4°С до +30°С. Состав:</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1. Экспресс-тест в герметичной упаковке с влагопоглотителем– 25 шт.;</w:t>
            </w:r>
          </w:p>
          <w:p>
            <w:pPr>
              <w:spacing w:after="20"/>
              <w:ind w:left="20"/>
              <w:jc w:val="both"/>
            </w:pPr>
            <w:r>
              <w:rPr>
                <w:rFonts w:ascii="Times New Roman"/>
                <w:b w:val="false"/>
                <w:i w:val="false"/>
                <w:color w:val="000000"/>
                <w:sz w:val="20"/>
              </w:rPr>
              <w:t>
2. Буферный раствор-1/25 шт.; 3. Инструкция по применению с QR-кодом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8" w:id="886"/>
          <w:p>
            <w:pPr>
              <w:spacing w:after="20"/>
              <w:ind w:left="20"/>
              <w:jc w:val="both"/>
            </w:pPr>
            <w:r>
              <w:rPr>
                <w:rFonts w:ascii="Times New Roman"/>
                <w:b w:val="false"/>
                <w:i w:val="false"/>
                <w:color w:val="000000"/>
                <w:sz w:val="20"/>
              </w:rPr>
              <w:t>
Экспресс-тесты в панели для определения в моче 2-х видов веществ: морфина (MOR), 300 нг/мл; марихуаны (THC), 50 нг/мл. Состав:</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тест-панель, содержащая две тест-полоски, для одновременного определения двух видов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887"/>
          <w:p>
            <w:pPr>
              <w:spacing w:after="20"/>
              <w:ind w:left="20"/>
              <w:jc w:val="both"/>
            </w:pPr>
            <w:r>
              <w:rPr>
                <w:rFonts w:ascii="Times New Roman"/>
                <w:b w:val="false"/>
                <w:i w:val="false"/>
                <w:color w:val="000000"/>
                <w:sz w:val="20"/>
              </w:rPr>
              <w:t>
Экспресс-тесты в панели для определения в моче 3-х видов веществ: морфина (MOR), 300 нг/мл; марихуаны (THC), 50 нг/мл; амфетамина (AMP), 40 нг/мл. Состав:</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тест-панель, содержащая три тест-полоски, для одновременного определения трех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2" w:id="888"/>
          <w:p>
            <w:pPr>
              <w:spacing w:after="20"/>
              <w:ind w:left="20"/>
              <w:jc w:val="both"/>
            </w:pPr>
            <w:r>
              <w:rPr>
                <w:rFonts w:ascii="Times New Roman"/>
                <w:b w:val="false"/>
                <w:i w:val="false"/>
                <w:color w:val="000000"/>
                <w:sz w:val="20"/>
              </w:rPr>
              <w:t>
Экспресс-тесты в панели для определения в моче 4-х видов веществ: морфина (MOR), 300 нг/мл; марихуаны (THC), 50 нг/мл; амфетамина (AMP), 40 нг/мл; мефедрона (MEP), 500 нг/мл. Состав:</w:t>
            </w:r>
          </w:p>
          <w:bookmarkEnd w:id="888"/>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тест-панель, содержащая четыре тест-полоски, для одновременного определения четырех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889"/>
          <w:p>
            <w:pPr>
              <w:spacing w:after="20"/>
              <w:ind w:left="20"/>
              <w:jc w:val="both"/>
            </w:pPr>
            <w:r>
              <w:rPr>
                <w:rFonts w:ascii="Times New Roman"/>
                <w:b w:val="false"/>
                <w:i w:val="false"/>
                <w:color w:val="000000"/>
                <w:sz w:val="20"/>
              </w:rPr>
              <w:t>
Экспресс-тесты в панели для определения в моче 5-ти видов веществ: морфина (MOR), 300 нг/мл; марихуаны (THC), 50 нг/мл; амфетамина (AMP), 40 нг/мл; кокаина (COC), 50 нг/мл; метамфетамина (MET), 50 нг/мл. Состав:</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тест-панель, содержащая пять тест-полосок, для одновременного определения пяти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6" w:id="890"/>
          <w:p>
            <w:pPr>
              <w:spacing w:after="20"/>
              <w:ind w:left="20"/>
              <w:jc w:val="both"/>
            </w:pPr>
            <w:r>
              <w:rPr>
                <w:rFonts w:ascii="Times New Roman"/>
                <w:b w:val="false"/>
                <w:i w:val="false"/>
                <w:color w:val="000000"/>
                <w:sz w:val="20"/>
              </w:rPr>
              <w:t>
Экспресс-тесты в панели для определения в моче 6-ти видов веществ: морфина (MOR), 300 нг/мл; марихуаны (THC), 50 нг/мл; амфетамина (AMP), 40 нг/мл; мефедрона (MEP), 500 нг/мл; трамадола (TML), 30 нг/мл; кокаина (COC), 50 нг/мл. Состав:</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тест-панель, содержащая шесть тест-полосок, для одновременного определения шести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891"/>
          <w:p>
            <w:pPr>
              <w:spacing w:after="20"/>
              <w:ind w:left="20"/>
              <w:jc w:val="both"/>
            </w:pPr>
            <w:r>
              <w:rPr>
                <w:rFonts w:ascii="Times New Roman"/>
                <w:b w:val="false"/>
                <w:i w:val="false"/>
                <w:color w:val="000000"/>
                <w:sz w:val="20"/>
              </w:rPr>
              <w:t>
Экспресс-тесты в панели для определения в моче 7-ми видов веществ: морфина (MOR), 300 нг/мл; марихуаны (THC), 50 нг/мл; амфетамина (AMP), 40 нг/мл; мефедрона (MEP), 500 нг/мл; трамадола (TML), 30 нг/мл; кокаина (COC), 50 нг/мл; метадона (MTD), 50 нг/мл. Состав:</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тест-панель, содержащая семь тест-полосок, для одновременного определения семи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0" w:id="892"/>
          <w:p>
            <w:pPr>
              <w:spacing w:after="20"/>
              <w:ind w:left="20"/>
              <w:jc w:val="both"/>
            </w:pPr>
            <w:r>
              <w:rPr>
                <w:rFonts w:ascii="Times New Roman"/>
                <w:b w:val="false"/>
                <w:i w:val="false"/>
                <w:color w:val="000000"/>
                <w:sz w:val="20"/>
              </w:rPr>
              <w:t>
Экспресс-тесты в панели для определения в моче 8-ми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Состав:</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тест-панель, содержащая восемь тест-полосок, для одновременного определения восьми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893"/>
          <w:p>
            <w:pPr>
              <w:spacing w:after="20"/>
              <w:ind w:left="20"/>
              <w:jc w:val="both"/>
            </w:pPr>
            <w:r>
              <w:rPr>
                <w:rFonts w:ascii="Times New Roman"/>
                <w:b w:val="false"/>
                <w:i w:val="false"/>
                <w:color w:val="000000"/>
                <w:sz w:val="20"/>
              </w:rPr>
              <w:t>
Экспресс-тесты в панели для определения в моче 9-ти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Состав:</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тест-панель, содержащая девять тест-полосок, для одновременного определения девяти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894"/>
          <w:p>
            <w:pPr>
              <w:spacing w:after="20"/>
              <w:ind w:left="20"/>
              <w:jc w:val="both"/>
            </w:pPr>
            <w:r>
              <w:rPr>
                <w:rFonts w:ascii="Times New Roman"/>
                <w:b w:val="false"/>
                <w:i w:val="false"/>
                <w:color w:val="000000"/>
                <w:sz w:val="20"/>
              </w:rPr>
              <w:t>
Экспресс-тесты в панели для определения в моче 10-ти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Состав:</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тест-панель, содержащая десять тест-полосок, для одновременного определения десяти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6" w:id="895"/>
          <w:p>
            <w:pPr>
              <w:spacing w:after="20"/>
              <w:ind w:left="20"/>
              <w:jc w:val="both"/>
            </w:pPr>
            <w:r>
              <w:rPr>
                <w:rFonts w:ascii="Times New Roman"/>
                <w:b w:val="false"/>
                <w:i w:val="false"/>
                <w:color w:val="000000"/>
                <w:sz w:val="20"/>
              </w:rPr>
              <w:t>
Экспресс-тесты в панели для определения в моче 11-ти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Состав:</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тест-панель, содержащая одиннадцать тест-полосок, для одновременного определения одиннадцати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896"/>
          <w:p>
            <w:pPr>
              <w:spacing w:after="20"/>
              <w:ind w:left="20"/>
              <w:jc w:val="both"/>
            </w:pPr>
            <w:r>
              <w:rPr>
                <w:rFonts w:ascii="Times New Roman"/>
                <w:b w:val="false"/>
                <w:i w:val="false"/>
                <w:color w:val="000000"/>
                <w:sz w:val="20"/>
              </w:rPr>
              <w:t>
Экспресс-тесты в панели для определения в моче 12-ти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Состав:</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тест-панель, содержащая двенадцать тест-полосок, для одновременного определения двенадцати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897"/>
          <w:p>
            <w:pPr>
              <w:spacing w:after="20"/>
              <w:ind w:left="20"/>
              <w:jc w:val="both"/>
            </w:pPr>
            <w:r>
              <w:rPr>
                <w:rFonts w:ascii="Times New Roman"/>
                <w:b w:val="false"/>
                <w:i w:val="false"/>
                <w:color w:val="000000"/>
                <w:sz w:val="20"/>
              </w:rPr>
              <w:t>
Экспресс-тесты в панели для определения в моче 13-ти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Состав:</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тест-панель, содержащая тринадцать тест-полосок, для одновременного определения тринадцати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898"/>
          <w:p>
            <w:pPr>
              <w:spacing w:after="20"/>
              <w:ind w:left="20"/>
              <w:jc w:val="both"/>
            </w:pPr>
            <w:r>
              <w:rPr>
                <w:rFonts w:ascii="Times New Roman"/>
                <w:b w:val="false"/>
                <w:i w:val="false"/>
                <w:color w:val="000000"/>
                <w:sz w:val="20"/>
              </w:rPr>
              <w:t>
Экспресс-тесты в панели для определения в моче 14-ти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Состав:</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тест-панель, содержащая четырнадцать тест-полосок, для одновременного определения четырнадцати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899"/>
          <w:p>
            <w:pPr>
              <w:spacing w:after="20"/>
              <w:ind w:left="20"/>
              <w:jc w:val="both"/>
            </w:pPr>
            <w:r>
              <w:rPr>
                <w:rFonts w:ascii="Times New Roman"/>
                <w:b w:val="false"/>
                <w:i w:val="false"/>
                <w:color w:val="000000"/>
                <w:sz w:val="20"/>
              </w:rPr>
              <w:t>
Экспресс-тесты в панели для определения в моче 15-ти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Состав:</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тест-панель, содержащая пятнадцать тест-полосок, для одновременного определения пятнадцати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900"/>
          <w:p>
            <w:pPr>
              <w:spacing w:after="20"/>
              <w:ind w:left="20"/>
              <w:jc w:val="both"/>
            </w:pPr>
            <w:r>
              <w:rPr>
                <w:rFonts w:ascii="Times New Roman"/>
                <w:b w:val="false"/>
                <w:i w:val="false"/>
                <w:color w:val="000000"/>
                <w:sz w:val="20"/>
              </w:rPr>
              <w:t>
Экспресс-тесты в панели для определения в моче 16-ти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Состав:</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тест-панель, содержащая шестнадцать тест-полосок, для одновременного определения шестнадцати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901"/>
          <w:p>
            <w:pPr>
              <w:spacing w:after="20"/>
              <w:ind w:left="20"/>
              <w:jc w:val="both"/>
            </w:pPr>
            <w:r>
              <w:rPr>
                <w:rFonts w:ascii="Times New Roman"/>
                <w:b w:val="false"/>
                <w:i w:val="false"/>
                <w:color w:val="000000"/>
                <w:sz w:val="20"/>
              </w:rPr>
              <w:t>
Экспресс-тесты в панели для определения в моче 17-ти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Состав:</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тест-панели, содержащие семнадцать тест-полосок, для одновременного определения семнадцати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902"/>
          <w:p>
            <w:pPr>
              <w:spacing w:after="20"/>
              <w:ind w:left="20"/>
              <w:jc w:val="both"/>
            </w:pPr>
            <w:r>
              <w:rPr>
                <w:rFonts w:ascii="Times New Roman"/>
                <w:b w:val="false"/>
                <w:i w:val="false"/>
                <w:color w:val="000000"/>
                <w:sz w:val="20"/>
              </w:rPr>
              <w:t>
Экспресс-тесты в панели для определения в моче 18-ти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Состав:</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тест-панели, содержащие восемнадцать тест-полосок, для одновременного определения восемнадцати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903"/>
          <w:p>
            <w:pPr>
              <w:spacing w:after="20"/>
              <w:ind w:left="20"/>
              <w:jc w:val="both"/>
            </w:pPr>
            <w:r>
              <w:rPr>
                <w:rFonts w:ascii="Times New Roman"/>
                <w:b w:val="false"/>
                <w:i w:val="false"/>
                <w:color w:val="000000"/>
                <w:sz w:val="20"/>
              </w:rPr>
              <w:t>
Экспресс-тесты в панели для определения в моче 19-ти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Состав:</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тест-панели, содержащие девятнадцать тест-полосок, для одновременного определения девятнадцати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4" w:id="904"/>
          <w:p>
            <w:pPr>
              <w:spacing w:after="20"/>
              <w:ind w:left="20"/>
              <w:jc w:val="both"/>
            </w:pPr>
            <w:r>
              <w:rPr>
                <w:rFonts w:ascii="Times New Roman"/>
                <w:b w:val="false"/>
                <w:i w:val="false"/>
                <w:color w:val="000000"/>
                <w:sz w:val="20"/>
              </w:rPr>
              <w:t>
Экспресс-тесты в панели для определения в моче 20-ти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опиатов (OPI), 50 нг/мл. Состав:</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тест-панели, содержащие двадцать тест-полосок, для одновременного определения двадцати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6" w:id="905"/>
          <w:p>
            <w:pPr>
              <w:spacing w:after="20"/>
              <w:ind w:left="20"/>
              <w:jc w:val="both"/>
            </w:pPr>
            <w:r>
              <w:rPr>
                <w:rFonts w:ascii="Times New Roman"/>
                <w:b w:val="false"/>
                <w:i w:val="false"/>
                <w:color w:val="000000"/>
                <w:sz w:val="20"/>
              </w:rPr>
              <w:t>
Экспресс-тесты в панели для определения в моче 21-го вида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опиатов (OPI), 50 нг/мл; диэтиламида лизергиновой кислоты (LSD), 25 нг/мл. Состав:</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тест-панели, содержащие двадцать одну тест-полоску, для одновременного определения двадцати одного наркотического средства и психотропного вещества;</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906"/>
          <w:p>
            <w:pPr>
              <w:spacing w:after="20"/>
              <w:ind w:left="20"/>
              <w:jc w:val="both"/>
            </w:pPr>
            <w:r>
              <w:rPr>
                <w:rFonts w:ascii="Times New Roman"/>
                <w:b w:val="false"/>
                <w:i w:val="false"/>
                <w:color w:val="000000"/>
                <w:sz w:val="20"/>
              </w:rPr>
              <w:t>
Экспресс-тесты в панели для определения в моче 22-х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опиатов (OPI), 50 нг/мл; диэтиламида лизергиновой кислоты (LSD), 25 нг/мл; 6-Моноацетилморфина (6-MAM), 25 нг/мл. Состав:</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тест-панели, содержащие двадцать две тест-полоски, для одновременного определения двадцати двух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907"/>
          <w:p>
            <w:pPr>
              <w:spacing w:after="20"/>
              <w:ind w:left="20"/>
              <w:jc w:val="both"/>
            </w:pPr>
            <w:r>
              <w:rPr>
                <w:rFonts w:ascii="Times New Roman"/>
                <w:b w:val="false"/>
                <w:i w:val="false"/>
                <w:color w:val="000000"/>
                <w:sz w:val="20"/>
              </w:rPr>
              <w:t>
Экспресс-тесты в панели для определения в моче 23-х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опиатов (OPI), 50 нг/мл; диэтиламида лизергиновой кислоты (LSD), 25 нг/мл; 6-Моноацетилморфина (6-MAM), 25 нг/мл; пропоксифена (PPX), 50 нг/мл. Состав:</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тест-панели, содержащие двадцать три тест-полоски, для одновременного определения двадцати трех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908"/>
          <w:p>
            <w:pPr>
              <w:spacing w:after="20"/>
              <w:ind w:left="20"/>
              <w:jc w:val="both"/>
            </w:pPr>
            <w:r>
              <w:rPr>
                <w:rFonts w:ascii="Times New Roman"/>
                <w:b w:val="false"/>
                <w:i w:val="false"/>
                <w:color w:val="000000"/>
                <w:sz w:val="20"/>
              </w:rPr>
              <w:t>
Экспресс-тесты в панели для определения в моче 24-х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опиатов (OPI), 50 нг/мл; диэтиламида лизергиновой кислоты (LSD), 25 нг/мл; 6-Моноацетилморфина (6-MAM), 25 нг/мл; пропоксифена (PPX), 50 нг/мл; трициклических антидепрессантов (TCA), 100 нг/мл. Состав:</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тест-панели, содержащие двадцать четыре тест-полоски, для одновременного определения двадцати четырех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909"/>
          <w:p>
            <w:pPr>
              <w:spacing w:after="20"/>
              <w:ind w:left="20"/>
              <w:jc w:val="both"/>
            </w:pPr>
            <w:r>
              <w:rPr>
                <w:rFonts w:ascii="Times New Roman"/>
                <w:b w:val="false"/>
                <w:i w:val="false"/>
                <w:color w:val="000000"/>
                <w:sz w:val="20"/>
              </w:rPr>
              <w:t>
Экспресс-тесты в панели для определения в моче 25-ти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опиатов (OPI), 50 нг/мл; диэтиламида лизергиновой кислоты (LSD), 25 нг/мл; 6-Моноацетилморфина (6-MAM), 25 нг/мл; пропоксифена (PPX), 50 нг/мл; трициклических антидепрессантов (TCA), 100 нг/мл; оксикодона (OXY), 40 нг/мл. Состав:</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тест-панели, содержащие двадцать пять тест-полосок, для одновременного определения двадцати пяти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910"/>
          <w:p>
            <w:pPr>
              <w:spacing w:after="20"/>
              <w:ind w:left="20"/>
              <w:jc w:val="both"/>
            </w:pPr>
            <w:r>
              <w:rPr>
                <w:rFonts w:ascii="Times New Roman"/>
                <w:b w:val="false"/>
                <w:i w:val="false"/>
                <w:color w:val="000000"/>
                <w:sz w:val="20"/>
              </w:rPr>
              <w:t>
Экспресс-тесты в баночке для определения в моче 2-х видов веществ: морфина (MOR), 300 нг/мл; марихуаны (THC), 50 нг/мл. Состав:</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содержащая две тест-полоски, для одновременного определения двух видов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911"/>
          <w:p>
            <w:pPr>
              <w:spacing w:after="20"/>
              <w:ind w:left="20"/>
              <w:jc w:val="both"/>
            </w:pPr>
            <w:r>
              <w:rPr>
                <w:rFonts w:ascii="Times New Roman"/>
                <w:b w:val="false"/>
                <w:i w:val="false"/>
                <w:color w:val="000000"/>
                <w:sz w:val="20"/>
              </w:rPr>
              <w:t>
Экспресс-тесты в баночке для определения в моче 3-х видов веществ: морфина (MOR), 300 нг/мл; марихуаны (THC), 50 нг/мл; амфетамина (AMP), 40 нг/мл. Состав:</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содержащая три тест-полоски, для одновременного определения трех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912"/>
          <w:p>
            <w:pPr>
              <w:spacing w:after="20"/>
              <w:ind w:left="20"/>
              <w:jc w:val="both"/>
            </w:pPr>
            <w:r>
              <w:rPr>
                <w:rFonts w:ascii="Times New Roman"/>
                <w:b w:val="false"/>
                <w:i w:val="false"/>
                <w:color w:val="000000"/>
                <w:sz w:val="20"/>
              </w:rPr>
              <w:t>
Экспресс-тесты в баночке для определения в моче 4-х видов веществ: морфина (MOR), 300 нг/мл; марихуаны (THC), 50 нг/мл; амфетамина (AMP), 40 нг/мл; мефедрона (MEP), 500 нг/мл. Состав:</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содержащая четыре тест-полоски, для одновременного определения четырех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913"/>
          <w:p>
            <w:pPr>
              <w:spacing w:after="20"/>
              <w:ind w:left="20"/>
              <w:jc w:val="both"/>
            </w:pPr>
            <w:r>
              <w:rPr>
                <w:rFonts w:ascii="Times New Roman"/>
                <w:b w:val="false"/>
                <w:i w:val="false"/>
                <w:color w:val="000000"/>
                <w:sz w:val="20"/>
              </w:rPr>
              <w:t>
Экспресс-тесты в баночке для определения в моче 5-ти видов веществ: морфина (MOR), 300 нг/мл; марихуаны (THC), 50 нг/мл; амфетамина (AMP), 40 нг/мл; кокаина (COC), 50 нг/мл; метамфетамина (MET), 50 нг/мл. Состав:</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содержащая пять тест-полосок, для одновременного определения пяти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914"/>
          <w:p>
            <w:pPr>
              <w:spacing w:after="20"/>
              <w:ind w:left="20"/>
              <w:jc w:val="both"/>
            </w:pPr>
            <w:r>
              <w:rPr>
                <w:rFonts w:ascii="Times New Roman"/>
                <w:b w:val="false"/>
                <w:i w:val="false"/>
                <w:color w:val="000000"/>
                <w:sz w:val="20"/>
              </w:rPr>
              <w:t>
Экспресс-тесты в баночке для определения в моче 6-ти видов веществ: морфина (MOR), 300 нг/мл; марихуаны (THC), 50 нг/мл; амфетамина (AMP), 40 нг/мл; мефедрона (MEP), 500 нг/мл; трамадола (TML), 30 нг/мл; кокаина (COC), 50 нг/мл. Состав:</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содержащая шесть тест-полосок, для одновременного определения шести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915"/>
          <w:p>
            <w:pPr>
              <w:spacing w:after="20"/>
              <w:ind w:left="20"/>
              <w:jc w:val="both"/>
            </w:pPr>
            <w:r>
              <w:rPr>
                <w:rFonts w:ascii="Times New Roman"/>
                <w:b w:val="false"/>
                <w:i w:val="false"/>
                <w:color w:val="000000"/>
                <w:sz w:val="20"/>
              </w:rPr>
              <w:t>
Экспресс-тесты в баночке для определения в моче 7-ми видов веществ: морфина (MOR), 300 нг/мл; марихуаны (THC), 50 нг/мл; амфетамина (AMP), 40 нг/мл; мефедрона (MEP), 500 нг/мл; трамадола (TML), 30 нг/мл; кокаина (COC), 50 нг/мл; метадона (MTD), 50 нг/мл. Состав:</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содержащая семь тест-полосок, для одновременного определения семи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916"/>
          <w:p>
            <w:pPr>
              <w:spacing w:after="20"/>
              <w:ind w:left="20"/>
              <w:jc w:val="both"/>
            </w:pPr>
            <w:r>
              <w:rPr>
                <w:rFonts w:ascii="Times New Roman"/>
                <w:b w:val="false"/>
                <w:i w:val="false"/>
                <w:color w:val="000000"/>
                <w:sz w:val="20"/>
              </w:rPr>
              <w:t>
Экспресс-тесты в баночке для определения в моче 8-ми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Состав:</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содержащая восемь тест-полосок, для одновременного определения восьми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917"/>
          <w:p>
            <w:pPr>
              <w:spacing w:after="20"/>
              <w:ind w:left="20"/>
              <w:jc w:val="both"/>
            </w:pPr>
            <w:r>
              <w:rPr>
                <w:rFonts w:ascii="Times New Roman"/>
                <w:b w:val="false"/>
                <w:i w:val="false"/>
                <w:color w:val="000000"/>
                <w:sz w:val="20"/>
              </w:rPr>
              <w:t>
Экспресс-тесты в баночке для определения в моче 9-ти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Состав:</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содержащая девять тест-полосок, для одновременного определения девяти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918"/>
          <w:p>
            <w:pPr>
              <w:spacing w:after="20"/>
              <w:ind w:left="20"/>
              <w:jc w:val="both"/>
            </w:pPr>
            <w:r>
              <w:rPr>
                <w:rFonts w:ascii="Times New Roman"/>
                <w:b w:val="false"/>
                <w:i w:val="false"/>
                <w:color w:val="000000"/>
                <w:sz w:val="20"/>
              </w:rPr>
              <w:t>
Экспресс-тесты в баночке для определения в моче 10-ти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Состав:</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содержащая десять тест-полосок, для одновременного определения десяти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4" w:id="919"/>
          <w:p>
            <w:pPr>
              <w:spacing w:after="20"/>
              <w:ind w:left="20"/>
              <w:jc w:val="both"/>
            </w:pPr>
            <w:r>
              <w:rPr>
                <w:rFonts w:ascii="Times New Roman"/>
                <w:b w:val="false"/>
                <w:i w:val="false"/>
                <w:color w:val="000000"/>
                <w:sz w:val="20"/>
              </w:rPr>
              <w:t>
Экспресс-тесты в баночке для определения в моче 11-ти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Состав:</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содержащая одиннадцать тест-полосок, для одновременного определения одиннадцати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920"/>
          <w:p>
            <w:pPr>
              <w:spacing w:after="20"/>
              <w:ind w:left="20"/>
              <w:jc w:val="both"/>
            </w:pPr>
            <w:r>
              <w:rPr>
                <w:rFonts w:ascii="Times New Roman"/>
                <w:b w:val="false"/>
                <w:i w:val="false"/>
                <w:color w:val="000000"/>
                <w:sz w:val="20"/>
              </w:rPr>
              <w:t>
Экспресс-тесты в баночке для определения в моче 12-ти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Состав:</w:t>
            </w:r>
          </w:p>
          <w:bookmarkEnd w:id="920"/>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содержащая двенадцать тест-полосок, для одновременного определения двенадцати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921"/>
          <w:p>
            <w:pPr>
              <w:spacing w:after="20"/>
              <w:ind w:left="20"/>
              <w:jc w:val="both"/>
            </w:pPr>
            <w:r>
              <w:rPr>
                <w:rFonts w:ascii="Times New Roman"/>
                <w:b w:val="false"/>
                <w:i w:val="false"/>
                <w:color w:val="000000"/>
                <w:sz w:val="20"/>
              </w:rPr>
              <w:t>
Экспресс-тесты в баночке для определения в моче 13-ти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Состав:</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содержащая тринадцать тест-полосок, для одновременного определения тринадцати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922"/>
          <w:p>
            <w:pPr>
              <w:spacing w:after="20"/>
              <w:ind w:left="20"/>
              <w:jc w:val="both"/>
            </w:pPr>
            <w:r>
              <w:rPr>
                <w:rFonts w:ascii="Times New Roman"/>
                <w:b w:val="false"/>
                <w:i w:val="false"/>
                <w:color w:val="000000"/>
                <w:sz w:val="20"/>
              </w:rPr>
              <w:t>
Экспресс-тесты в баночке для определения в моче 14-ти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Состав:</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содержащая четырнадцать тест-полосок, для одновременного определения четырнадцати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2" w:id="923"/>
          <w:p>
            <w:pPr>
              <w:spacing w:after="20"/>
              <w:ind w:left="20"/>
              <w:jc w:val="both"/>
            </w:pPr>
            <w:r>
              <w:rPr>
                <w:rFonts w:ascii="Times New Roman"/>
                <w:b w:val="false"/>
                <w:i w:val="false"/>
                <w:color w:val="000000"/>
                <w:sz w:val="20"/>
              </w:rPr>
              <w:t>
Экспресс-тесты в баночке для определения в моче 15-ти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Состав:</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содержащая пятнадцать тест-полосок, для одновременного определения пятнадцати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924"/>
          <w:p>
            <w:pPr>
              <w:spacing w:after="20"/>
              <w:ind w:left="20"/>
              <w:jc w:val="both"/>
            </w:pPr>
            <w:r>
              <w:rPr>
                <w:rFonts w:ascii="Times New Roman"/>
                <w:b w:val="false"/>
                <w:i w:val="false"/>
                <w:color w:val="000000"/>
                <w:sz w:val="20"/>
              </w:rPr>
              <w:t>
Экспресс-тесты в баночке для определения в моче 16-ти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Состав:</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содержащая шестнадцать тест-полосок, для одновременного определения шестнадцати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6" w:id="925"/>
          <w:p>
            <w:pPr>
              <w:spacing w:after="20"/>
              <w:ind w:left="20"/>
              <w:jc w:val="both"/>
            </w:pPr>
            <w:r>
              <w:rPr>
                <w:rFonts w:ascii="Times New Roman"/>
                <w:b w:val="false"/>
                <w:i w:val="false"/>
                <w:color w:val="000000"/>
                <w:sz w:val="20"/>
              </w:rPr>
              <w:t>
Экспресс-тесты в баночке для определения в моче 17-ти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Состав:</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содержащая семнадцать тест-полосок, для одновременного определения семнадцати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926"/>
          <w:p>
            <w:pPr>
              <w:spacing w:after="20"/>
              <w:ind w:left="20"/>
              <w:jc w:val="both"/>
            </w:pPr>
            <w:r>
              <w:rPr>
                <w:rFonts w:ascii="Times New Roman"/>
                <w:b w:val="false"/>
                <w:i w:val="false"/>
                <w:color w:val="000000"/>
                <w:sz w:val="20"/>
              </w:rPr>
              <w:t>
Экспресс-тесты в баночке для определения в моче 18-ти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Состав:</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содержащая восемнадцать тест-полосок, для одновременного определения восемнадцати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0" w:id="927"/>
          <w:p>
            <w:pPr>
              <w:spacing w:after="20"/>
              <w:ind w:left="20"/>
              <w:jc w:val="both"/>
            </w:pPr>
            <w:r>
              <w:rPr>
                <w:rFonts w:ascii="Times New Roman"/>
                <w:b w:val="false"/>
                <w:i w:val="false"/>
                <w:color w:val="000000"/>
                <w:sz w:val="20"/>
              </w:rPr>
              <w:t>
Экспресс-тесты в баночке с ключом для определения в моче 2-х видов веществ: морфина (MOR), 300 нг/мл; марихуаны (THC), 50 нг/мл. Состав:</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 ключом, содержащая тест-полоски, для одновременного определения двух видов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928"/>
          <w:p>
            <w:pPr>
              <w:spacing w:after="20"/>
              <w:ind w:left="20"/>
              <w:jc w:val="both"/>
            </w:pPr>
            <w:r>
              <w:rPr>
                <w:rFonts w:ascii="Times New Roman"/>
                <w:b w:val="false"/>
                <w:i w:val="false"/>
                <w:color w:val="000000"/>
                <w:sz w:val="20"/>
              </w:rPr>
              <w:t>
Экспресс-тесты в баночке с ключом для определения в моче 3-х видов веществ: морфина (MOR), 300 нг/мл; марихуаны (THC), 50 нг/мл; амфетамина (AMP), 40 нг/мл. Состав:</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 ключом, содержащая тест-полоски, для одновременного определения трех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929"/>
          <w:p>
            <w:pPr>
              <w:spacing w:after="20"/>
              <w:ind w:left="20"/>
              <w:jc w:val="both"/>
            </w:pPr>
            <w:r>
              <w:rPr>
                <w:rFonts w:ascii="Times New Roman"/>
                <w:b w:val="false"/>
                <w:i w:val="false"/>
                <w:color w:val="000000"/>
                <w:sz w:val="20"/>
              </w:rPr>
              <w:t>
Экспресс-тесты в баночке с ключом для определения в моче 4-х видов веществ: морфина (MOR), 300 нг/мл; марихуаны (THC), 50 нг/мл; амфетамина (AMP), 40 нг/мл; мефедрона (MEP), 500 нг/мл. Состав:</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 ключом, содержащая тест-полоски, для одновременного определения четырех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930"/>
          <w:p>
            <w:pPr>
              <w:spacing w:after="20"/>
              <w:ind w:left="20"/>
              <w:jc w:val="both"/>
            </w:pPr>
            <w:r>
              <w:rPr>
                <w:rFonts w:ascii="Times New Roman"/>
                <w:b w:val="false"/>
                <w:i w:val="false"/>
                <w:color w:val="000000"/>
                <w:sz w:val="20"/>
              </w:rPr>
              <w:t>
Экспресс-тесты в баночке с ключом для определения в моче 5-ти видов веществ: морфина (MOR), 300 нг/мл; марихуаны (THC), 50 нг/мл; амфетамина (AMP), 40 нг/мл; кокаина (COC), 50 нг/мл; метамфетамина (MET), 50 нг/мл. Состав:</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 ключом, содержащая тест-полоски, для одновременного определения пяти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931"/>
          <w:p>
            <w:pPr>
              <w:spacing w:after="20"/>
              <w:ind w:left="20"/>
              <w:jc w:val="both"/>
            </w:pPr>
            <w:r>
              <w:rPr>
                <w:rFonts w:ascii="Times New Roman"/>
                <w:b w:val="false"/>
                <w:i w:val="false"/>
                <w:color w:val="000000"/>
                <w:sz w:val="20"/>
              </w:rPr>
              <w:t>
Экспресс-тесты в баночке с ключом для определения в моче 6-ти видов веществ: морфина (MOR), 300 нг/мл; марихуаны (THC), 50 нг/мл; амфетамина (AMP), 40 нг/мл; мефедрона (MEP), 500 нг/мл; трамадола (TML), 30 нг/мл; кокаина (COC), 50 нг/мл. Состав:</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 ключом, содержащая тест-полоски, для одновременного определения шести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0" w:id="932"/>
          <w:p>
            <w:pPr>
              <w:spacing w:after="20"/>
              <w:ind w:left="20"/>
              <w:jc w:val="both"/>
            </w:pPr>
            <w:r>
              <w:rPr>
                <w:rFonts w:ascii="Times New Roman"/>
                <w:b w:val="false"/>
                <w:i w:val="false"/>
                <w:color w:val="000000"/>
                <w:sz w:val="20"/>
              </w:rPr>
              <w:t>
Экспресс-тесты в баночке с ключом для определения в моче 7-ми видов веществ: морфина (MOR), 300 нг/мл; марихуаны (THC), 50 нг/мл; амфетамина (AMP), 40 нг/мл; мефедрона (MEP), 500 нг/мл; трамадола (TML), 30 нг/мл; кокаина (COC), 50 нг/мл; метадона (MTD), 50 нг/мл. Состав:</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 ключом, содержащая тест-полоски, для одновременного определения семи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933"/>
          <w:p>
            <w:pPr>
              <w:spacing w:after="20"/>
              <w:ind w:left="20"/>
              <w:jc w:val="both"/>
            </w:pPr>
            <w:r>
              <w:rPr>
                <w:rFonts w:ascii="Times New Roman"/>
                <w:b w:val="false"/>
                <w:i w:val="false"/>
                <w:color w:val="000000"/>
                <w:sz w:val="20"/>
              </w:rPr>
              <w:t>
Экспресс-тесты в баночке с ключом для определения в моче 8-ми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Состав:</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 ключом, содержащая тест-полоски, для одновременного определения восьми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 w:id="934"/>
          <w:p>
            <w:pPr>
              <w:spacing w:after="20"/>
              <w:ind w:left="20"/>
              <w:jc w:val="both"/>
            </w:pPr>
            <w:r>
              <w:rPr>
                <w:rFonts w:ascii="Times New Roman"/>
                <w:b w:val="false"/>
                <w:i w:val="false"/>
                <w:color w:val="000000"/>
                <w:sz w:val="20"/>
              </w:rPr>
              <w:t>
Экспресс-тесты в баночке с ключом для определения в моче 9-ти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Состав:</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 ключом, содержащая тест-полоски, для одновременного определения девяти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935"/>
          <w:p>
            <w:pPr>
              <w:spacing w:after="20"/>
              <w:ind w:left="20"/>
              <w:jc w:val="both"/>
            </w:pPr>
            <w:r>
              <w:rPr>
                <w:rFonts w:ascii="Times New Roman"/>
                <w:b w:val="false"/>
                <w:i w:val="false"/>
                <w:color w:val="000000"/>
                <w:sz w:val="20"/>
              </w:rPr>
              <w:t>
Экспресс-тесты в баночке с ключом для определения в моче 10-ти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Состав:</w:t>
            </w:r>
          </w:p>
          <w:bookmarkEnd w:id="935"/>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 ключом, содержащая тест-полоски, для одновременного определения десяти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8" w:id="936"/>
          <w:p>
            <w:pPr>
              <w:spacing w:after="20"/>
              <w:ind w:left="20"/>
              <w:jc w:val="both"/>
            </w:pPr>
            <w:r>
              <w:rPr>
                <w:rFonts w:ascii="Times New Roman"/>
                <w:b w:val="false"/>
                <w:i w:val="false"/>
                <w:color w:val="000000"/>
                <w:sz w:val="20"/>
              </w:rPr>
              <w:t>
Экспресс-тесты в баночке с ключом для определения в моче 11-ти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Состав:</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 ключом, содержащая тест-полоски, для одновременного определения одиннадцати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0" w:id="937"/>
          <w:p>
            <w:pPr>
              <w:spacing w:after="20"/>
              <w:ind w:left="20"/>
              <w:jc w:val="both"/>
            </w:pPr>
            <w:r>
              <w:rPr>
                <w:rFonts w:ascii="Times New Roman"/>
                <w:b w:val="false"/>
                <w:i w:val="false"/>
                <w:color w:val="000000"/>
                <w:sz w:val="20"/>
              </w:rPr>
              <w:t>
Экспресс-тесты в баночке с ключом для определения в моче 12-ти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Состав:</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 ключом, содержащая тест-полоски, для одновременного определения двенадцати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938"/>
          <w:p>
            <w:pPr>
              <w:spacing w:after="20"/>
              <w:ind w:left="20"/>
              <w:jc w:val="both"/>
            </w:pPr>
            <w:r>
              <w:rPr>
                <w:rFonts w:ascii="Times New Roman"/>
                <w:b w:val="false"/>
                <w:i w:val="false"/>
                <w:color w:val="000000"/>
                <w:sz w:val="20"/>
              </w:rPr>
              <w:t>
Экспресс-тесты в баночке с ключом для определения в моче 13-ти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Состав:</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 ключом, содержащая тест-полоски, для одновременного определения тринадцати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939"/>
          <w:p>
            <w:pPr>
              <w:spacing w:after="20"/>
              <w:ind w:left="20"/>
              <w:jc w:val="both"/>
            </w:pPr>
            <w:r>
              <w:rPr>
                <w:rFonts w:ascii="Times New Roman"/>
                <w:b w:val="false"/>
                <w:i w:val="false"/>
                <w:color w:val="000000"/>
                <w:sz w:val="20"/>
              </w:rPr>
              <w:t>
Экспресс-тесты в баночке с ключом для определения в моче 14-ти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Состав:</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 ключом, содержащая тест-полоски, для одновременного определения четырнадцати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940"/>
          <w:p>
            <w:pPr>
              <w:spacing w:after="20"/>
              <w:ind w:left="20"/>
              <w:jc w:val="both"/>
            </w:pPr>
            <w:r>
              <w:rPr>
                <w:rFonts w:ascii="Times New Roman"/>
                <w:b w:val="false"/>
                <w:i w:val="false"/>
                <w:color w:val="000000"/>
                <w:sz w:val="20"/>
              </w:rPr>
              <w:t>
Экспресс-тесты в баночке с ключом для определения в моче 15-ти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Состав:</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 ключом, содержащая тест-полоски, для одновременного определения пятнадцати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941"/>
          <w:p>
            <w:pPr>
              <w:spacing w:after="20"/>
              <w:ind w:left="20"/>
              <w:jc w:val="both"/>
            </w:pPr>
            <w:r>
              <w:rPr>
                <w:rFonts w:ascii="Times New Roman"/>
                <w:b w:val="false"/>
                <w:i w:val="false"/>
                <w:color w:val="000000"/>
                <w:sz w:val="20"/>
              </w:rPr>
              <w:t>
Экспресс-тесты в баночке с ключом для определения в моче 16-ти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Состав:</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 ключом, содержащая тест-полоски, для одновременного определения шестнадцати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0" w:id="942"/>
          <w:p>
            <w:pPr>
              <w:spacing w:after="20"/>
              <w:ind w:left="20"/>
              <w:jc w:val="both"/>
            </w:pPr>
            <w:r>
              <w:rPr>
                <w:rFonts w:ascii="Times New Roman"/>
                <w:b w:val="false"/>
                <w:i w:val="false"/>
                <w:color w:val="000000"/>
                <w:sz w:val="20"/>
              </w:rPr>
              <w:t>
Экспресс-тесты в баночке с ключом для определения в моче 17-ти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Состав:</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 ключом, содержащая тест-полоски, для одновременного определения семнадцати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943"/>
          <w:p>
            <w:pPr>
              <w:spacing w:after="20"/>
              <w:ind w:left="20"/>
              <w:jc w:val="both"/>
            </w:pPr>
            <w:r>
              <w:rPr>
                <w:rFonts w:ascii="Times New Roman"/>
                <w:b w:val="false"/>
                <w:i w:val="false"/>
                <w:color w:val="000000"/>
                <w:sz w:val="20"/>
              </w:rPr>
              <w:t>
Экспресс-тесты в баночке с ключом для определения в моче 18-ти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Состав:</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 ключом, содержащая тест-полоски, для одновременного определения восемнадцати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4" w:id="944"/>
          <w:p>
            <w:pPr>
              <w:spacing w:after="20"/>
              <w:ind w:left="20"/>
              <w:jc w:val="both"/>
            </w:pPr>
            <w:r>
              <w:rPr>
                <w:rFonts w:ascii="Times New Roman"/>
                <w:b w:val="false"/>
                <w:i w:val="false"/>
                <w:color w:val="000000"/>
                <w:sz w:val="20"/>
              </w:rPr>
              <w:t>
Экспресс-тесты в баночке с ключом для определения в моче 19-ти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Состав:</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 ключом, содержащая тест-полоски, для одновременного определения девятнадцати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945"/>
          <w:p>
            <w:pPr>
              <w:spacing w:after="20"/>
              <w:ind w:left="20"/>
              <w:jc w:val="both"/>
            </w:pPr>
            <w:r>
              <w:rPr>
                <w:rFonts w:ascii="Times New Roman"/>
                <w:b w:val="false"/>
                <w:i w:val="false"/>
                <w:color w:val="000000"/>
                <w:sz w:val="20"/>
              </w:rPr>
              <w:t>
Экспресс-тесты в баночке с ключом для определения в моче 20-ти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опиатов (OPI), 50 нг/мл. Состав:</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 ключом, содержащая тест-полоски, для одновременного определения двадцати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8" w:id="946"/>
          <w:p>
            <w:pPr>
              <w:spacing w:after="20"/>
              <w:ind w:left="20"/>
              <w:jc w:val="both"/>
            </w:pPr>
            <w:r>
              <w:rPr>
                <w:rFonts w:ascii="Times New Roman"/>
                <w:b w:val="false"/>
                <w:i w:val="false"/>
                <w:color w:val="000000"/>
                <w:sz w:val="20"/>
              </w:rPr>
              <w:t>
Экспресс-тесты в баночке с ключом для определения в моче 21-го вида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опиатов (OPI), 50 нг/мл; диэтиламида лизергиновой кислоты (LSD), 25 нг/мл. Состав:</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баночка с ключом, содержащая тест-полоски, для одновременного определения двадцати одного наркотического средства и психотропного вещества;</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Амфетамин (АМР),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Барбитуратов (BAR),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Бензодиазепинов (BZO), 10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Кокаина (COC), 20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Метамфетамина (MET),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Опиатов (OPI), 40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Трициклических антидепрессантов (TCA), 300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Марихуаны (THC), 12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Оксикодона (OXY), 20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Фенциклидина (PCP), 10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Метадона (MTD), 30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Пропоксифена (PPX),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Бупренорфина (BUP), 5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Метаболита метадона EDDP (EDDP), 20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Экстази (MDMA),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 w:id="947"/>
          <w:p>
            <w:pPr>
              <w:spacing w:after="20"/>
              <w:ind w:left="20"/>
              <w:jc w:val="both"/>
            </w:pPr>
            <w:r>
              <w:rPr>
                <w:rFonts w:ascii="Times New Roman"/>
                <w:b w:val="false"/>
                <w:i w:val="false"/>
                <w:color w:val="000000"/>
                <w:sz w:val="20"/>
              </w:rPr>
              <w:t>
Экспресс-тесты в кассете для определения в крови 2-х видов веществ: опиатов (OPI), 40 нг/мл; марихуаны (THC), 12 нг/мл. Состав:</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две тест-полоски, для одновременного определения двух видов наркотических средств и психотропных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948"/>
          <w:p>
            <w:pPr>
              <w:spacing w:after="20"/>
              <w:ind w:left="20"/>
              <w:jc w:val="both"/>
            </w:pPr>
            <w:r>
              <w:rPr>
                <w:rFonts w:ascii="Times New Roman"/>
                <w:b w:val="false"/>
                <w:i w:val="false"/>
                <w:color w:val="000000"/>
                <w:sz w:val="20"/>
              </w:rPr>
              <w:t>
Экспресс-тесты в кассете для определения в крови 3-х видов веществ: опиатов (OPI), 40 нг/мл; марихуаны (THC), 12 нг/мл; амфетамина (AMP), 50 нг/мл. Состав:</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три тест-полоски, для одновременного определения трех наркотических средств и психотропных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6" w:id="949"/>
          <w:p>
            <w:pPr>
              <w:spacing w:after="20"/>
              <w:ind w:left="20"/>
              <w:jc w:val="both"/>
            </w:pPr>
            <w:r>
              <w:rPr>
                <w:rFonts w:ascii="Times New Roman"/>
                <w:b w:val="false"/>
                <w:i w:val="false"/>
                <w:color w:val="000000"/>
                <w:sz w:val="20"/>
              </w:rPr>
              <w:t>
Экспресс-тесты в кассете для определения в крови 4-х видов веществ: опиатов (OPI), 40 нг/мл; марихуаны (THC), 12 нг/мл; амфетамина (AMP), 50 нг/мл; кокаина (COC), 20 нг/мл. Состав:</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четыре тест-полоски, для одновременного определения четырех наркотических средств и психотропных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9" w:id="950"/>
          <w:p>
            <w:pPr>
              <w:spacing w:after="20"/>
              <w:ind w:left="20"/>
              <w:jc w:val="both"/>
            </w:pPr>
            <w:r>
              <w:rPr>
                <w:rFonts w:ascii="Times New Roman"/>
                <w:b w:val="false"/>
                <w:i w:val="false"/>
                <w:color w:val="000000"/>
                <w:sz w:val="20"/>
              </w:rPr>
              <w:t>
Экспресс-тесты в кассете для определения в крови 5-ти видов веществ: опиатов (OPI), 40 нг/мл; марихуаны (THC), 12 нг/мл; амфетамина (AMP), 50 нг/мл; кокаина (COC), 20 нг/мл; метамфетамина (MET), 50 нг/мл. Состав:</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пять тест-полосок, для одновременного определения пяти наркотических средств и психотропных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К3ЭДТА с добавлением стабилизатора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ЭДТА К3, объемом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К3ЭДТА(трехкалиевый соль этилендиаминтетрауксусной кислоты).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 капилляром ЭДТА К3, объемом 0,2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К3ЭДТА(трехкалиевый соль этилендиаминтетрауксусной кислоты).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с активатором свертывания, обеъмом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без капилляра, для исследования сыворотки крови с активатором свертывания, в целях исследования в условиях In Vitro. Состоит из пластикового контейнера и крышки. Крышка плотно прилегает к верхнему краю. Объем забираемой крови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951"/>
          <w:p>
            <w:pPr>
              <w:spacing w:after="20"/>
              <w:ind w:left="20"/>
              <w:jc w:val="both"/>
            </w:pPr>
            <w:r>
              <w:rPr>
                <w:rFonts w:ascii="Times New Roman"/>
                <w:b w:val="false"/>
                <w:i w:val="false"/>
                <w:color w:val="000000"/>
                <w:sz w:val="20"/>
              </w:rPr>
              <w:t>
Вариант исполнения для гематологических исследований:</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объемом 1,0 мл - 200шт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объемом 2,0 мл - 450шт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объемом 6,0 мл - 100шт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объемом 9,0 мл - 50шт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Одноразовые стерильные вакуумные пробирки AVATUBE для забора и хранения венозной крови, плазмы крови, сыворотки крови, объемом 2 мл с К3 ЭДТА (трехкаливая соль ЭДТА) для гематологических исследований) - 100шт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Одноразовые стерильные вакуумные пробирки AVATUBE для забора и хранения венозной крови, плазмы крови, сыворотки крови, объемом 3 мл с К3 ЭДТА (трехкаливая соль ЭДТА) для гематологических исследований) - 50шт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Одноразовые стерильные вакуумные пробирки AVATUBE для забора и хранения венозной крови, плазмы крови, сыворотки крови, объемом 6 мл с К3 ЭДТА (трехкаливая соль ЭДТА) для гематологических исследований) - 50шт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Игла двухстороняя черная, размером 0,7х25 мм, 22Gх1 - 50шт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Игла двухстороняя черная, размером 0,7х38 мм, 22Gх1 1/2 - 50шт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Игла двухстороняя зеленая, размером 0,8х25 мм, 21Gх1 - 50шт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Игла двухстороняя зеленая, размером 0,8х38 мм, 21Gх1 1/2 - 100шт</w:t>
            </w:r>
          </w:p>
          <w:p>
            <w:pPr>
              <w:spacing w:after="20"/>
              <w:ind w:left="20"/>
              <w:jc w:val="both"/>
            </w:pPr>
            <w:r>
              <w:rPr>
                <w:rFonts w:ascii="Times New Roman"/>
                <w:b w:val="false"/>
                <w:i w:val="false"/>
                <w:color w:val="000000"/>
                <w:sz w:val="20"/>
              </w:rPr>
              <w:t>
12. Иглодержатель - 250шт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952"/>
          <w:p>
            <w:pPr>
              <w:spacing w:after="20"/>
              <w:ind w:left="20"/>
              <w:jc w:val="both"/>
            </w:pPr>
            <w:r>
              <w:rPr>
                <w:rFonts w:ascii="Times New Roman"/>
                <w:b w:val="false"/>
                <w:i w:val="false"/>
                <w:color w:val="000000"/>
                <w:sz w:val="20"/>
              </w:rPr>
              <w:t>
Вариант исполнения для биохимических исследований:</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AVATUBE для забора и хранения венозной крови, плазмы крови, сыворотки крови, с активатором свертывания, объемом 4 мл - 250шт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Одноразовые стерильные вакуумные пробирки AVATUBE для забора и хранения венозной крови, плазмы крови, сыворотки крови, с активатором свертывания, объемом 6 мл - 500шт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Одноразовые стерильные вакуумные пробирки AVATUBE для забора и хранения венозной крови, плазмы крови, сыворотки крови, с активатором свертывания, объемом 9 мл - 250шт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Игла двухстороняя черная, размером 0,7х38 мм, 22Gх1 1/2 - 50шт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Игла двухстороняя зеленая, размером 0,8х38 мм, 21Gх1 1/2 - 200шт</w:t>
            </w:r>
          </w:p>
          <w:p>
            <w:pPr>
              <w:spacing w:after="20"/>
              <w:ind w:left="20"/>
              <w:jc w:val="both"/>
            </w:pPr>
            <w:r>
              <w:rPr>
                <w:rFonts w:ascii="Times New Roman"/>
                <w:b w:val="false"/>
                <w:i w:val="false"/>
                <w:color w:val="000000"/>
                <w:sz w:val="20"/>
              </w:rPr>
              <w:t>
6. Иглодержатель - 250шт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953"/>
          <w:p>
            <w:pPr>
              <w:spacing w:after="20"/>
              <w:ind w:left="20"/>
              <w:jc w:val="both"/>
            </w:pPr>
            <w:r>
              <w:rPr>
                <w:rFonts w:ascii="Times New Roman"/>
                <w:b w:val="false"/>
                <w:i w:val="false"/>
                <w:color w:val="000000"/>
                <w:sz w:val="20"/>
              </w:rPr>
              <w:t>
Вариант исполнения для биохимических, ИФА и ИХЛА исследований:</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3,5 мл - 100шт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 мл - 800шт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8 мл - 100шт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Игла двухстороняя зеленая, размером 0,8х38 мм, 21Gх1 1/2 - 150шт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Игла двухстороняя желтая, размером 0,9х25 мм, 20Gх1 - 50шт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Игла двухстороняя желтая, размером 0,9х38 мм, 20Gх1 1/2 - 50шт</w:t>
            </w:r>
          </w:p>
          <w:p>
            <w:pPr>
              <w:spacing w:after="20"/>
              <w:ind w:left="20"/>
              <w:jc w:val="both"/>
            </w:pPr>
            <w:r>
              <w:rPr>
                <w:rFonts w:ascii="Times New Roman"/>
                <w:b w:val="false"/>
                <w:i w:val="false"/>
                <w:color w:val="000000"/>
                <w:sz w:val="20"/>
              </w:rPr>
              <w:t>
7. Иглодержатель - 250шт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954"/>
          <w:p>
            <w:pPr>
              <w:spacing w:after="20"/>
              <w:ind w:left="20"/>
              <w:jc w:val="both"/>
            </w:pPr>
            <w:r>
              <w:rPr>
                <w:rFonts w:ascii="Times New Roman"/>
                <w:b w:val="false"/>
                <w:i w:val="false"/>
                <w:color w:val="000000"/>
                <w:sz w:val="20"/>
              </w:rPr>
              <w:t>
Вариант исполнения для исследования системы гемостаза:</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 мл - 300шт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 мл - 500шт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Одноразовые стерильные вакуумные пробирки AVATUBE для забора и хранения венозной крови, плазмы крови, сыворотки крови, с натрия цитратом 3,2% (1:9) для исследования системы гемостаза, объемом 2 мл - 100шт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Одноразовые стерильные вакуумные пробирки AVATUBE для забора и хранения венозной крови, плазмы крови, сыворотки крови, с натрия цитратом 3,2% (1:9) для исследования системы гемостаза, объемом 3 мл - 100шт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Игла двухстороняя черная, размером 0,7х38 мм, 22Gх1 1/2 - 50шт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Игла двухстороняя зеленая, размером 0,8х38 мм, 21Gх1 1/2 - 200шт</w:t>
            </w:r>
          </w:p>
          <w:p>
            <w:pPr>
              <w:spacing w:after="20"/>
              <w:ind w:left="20"/>
              <w:jc w:val="both"/>
            </w:pPr>
            <w:r>
              <w:rPr>
                <w:rFonts w:ascii="Times New Roman"/>
                <w:b w:val="false"/>
                <w:i w:val="false"/>
                <w:color w:val="000000"/>
                <w:sz w:val="20"/>
              </w:rPr>
              <w:t>
7. Иглодержатель - 250шт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955"/>
          <w:p>
            <w:pPr>
              <w:spacing w:after="20"/>
              <w:ind w:left="20"/>
              <w:jc w:val="both"/>
            </w:pPr>
            <w:r>
              <w:rPr>
                <w:rFonts w:ascii="Times New Roman"/>
                <w:b w:val="false"/>
                <w:i w:val="false"/>
                <w:color w:val="000000"/>
                <w:sz w:val="20"/>
              </w:rPr>
              <w:t>
Вариант исполнения для определения СОЭ по методу Панченкова:</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AVATUBE для забора и хранения венозной крови, плазмы крови, сыворотки крови, с натрия цитратом, для определения СОЭ по методу Панченкова 2,4 мл - 1000шт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Игла двухстороняя зеленая, размером 0,8х38 мм, 21Gх1 1/2 - 250шт</w:t>
            </w:r>
          </w:p>
          <w:p>
            <w:pPr>
              <w:spacing w:after="20"/>
              <w:ind w:left="20"/>
              <w:jc w:val="both"/>
            </w:pPr>
            <w:r>
              <w:rPr>
                <w:rFonts w:ascii="Times New Roman"/>
                <w:b w:val="false"/>
                <w:i w:val="false"/>
                <w:color w:val="000000"/>
                <w:sz w:val="20"/>
              </w:rPr>
              <w:t>
3. Иглодержатель - 250шт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956"/>
          <w:p>
            <w:pPr>
              <w:spacing w:after="20"/>
              <w:ind w:left="20"/>
              <w:jc w:val="both"/>
            </w:pPr>
            <w:r>
              <w:rPr>
                <w:rFonts w:ascii="Times New Roman"/>
                <w:b w:val="false"/>
                <w:i w:val="false"/>
                <w:color w:val="000000"/>
                <w:sz w:val="20"/>
              </w:rPr>
              <w:t>
Вариант исполнения для измерения глюкозы в плазме:</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AVATUBE для забора и хранения венозной крови, плазмы крови, сыворотки крови, объемом 3 мл с натрия фторидом и калия оксалатом для измерения глюкозы в плазме - 1000шт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Игла двухстороняя зеленая, размером 0,8х38 мм, 21Gх1 1/2 - 250шт</w:t>
            </w:r>
          </w:p>
          <w:p>
            <w:pPr>
              <w:spacing w:after="20"/>
              <w:ind w:left="20"/>
              <w:jc w:val="both"/>
            </w:pPr>
            <w:r>
              <w:rPr>
                <w:rFonts w:ascii="Times New Roman"/>
                <w:b w:val="false"/>
                <w:i w:val="false"/>
                <w:color w:val="000000"/>
                <w:sz w:val="20"/>
              </w:rPr>
              <w:t>
3. Иглодержатель - 250шт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957"/>
          <w:p>
            <w:pPr>
              <w:spacing w:after="20"/>
              <w:ind w:left="20"/>
              <w:jc w:val="both"/>
            </w:pPr>
            <w:r>
              <w:rPr>
                <w:rFonts w:ascii="Times New Roman"/>
                <w:b w:val="false"/>
                <w:i w:val="false"/>
                <w:color w:val="000000"/>
                <w:sz w:val="20"/>
              </w:rPr>
              <w:t>
Вариант исполнения для получения плазмы:</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AVATUBE для забора и хранения венозной крови, плазмы крови, сыворотки крови, объемом от 2 мл с лития гепарином и гелем для получения плазмы - 400шт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Одноразовые стерильные вакуумные пробирки AVATUBE для забора и хранения венозной крови, плазмы крови, сыворотки крови, объемом от 2 мл с лития гепарином для получения плазмы - 400шт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Одноразовые стерильные вакуумные пробирки AVATUBE для забора и хранения венозной крови, плазмы крови, сыворотки крови, объемом от 4 мл с лития гепарином для получения плазмы - 200шт</w:t>
            </w:r>
          </w:p>
          <w:p>
            <w:pPr>
              <w:spacing w:after="20"/>
              <w:ind w:left="20"/>
              <w:jc w:val="both"/>
            </w:pPr>
            <w:r>
              <w:rPr>
                <w:rFonts w:ascii="Times New Roman"/>
                <w:b w:val="false"/>
                <w:i w:val="false"/>
                <w:color w:val="000000"/>
                <w:sz w:val="20"/>
              </w:rPr>
              <w:t>
4. Игла двухстороняя зеленая, размером 0,8х38 мм, 21Gх1 1/2 - 250шт 5 Иглодержатель - 250шт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958"/>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Игла двухсторонняя зеленая, размером 0,8х38 мм, 21Gx1 ½ - 1шт;</w:t>
            </w:r>
          </w:p>
          <w:p>
            <w:pPr>
              <w:spacing w:after="20"/>
              <w:ind w:left="20"/>
              <w:jc w:val="both"/>
            </w:pPr>
            <w:r>
              <w:rPr>
                <w:rFonts w:ascii="Times New Roman"/>
                <w:b w:val="false"/>
                <w:i w:val="false"/>
                <w:color w:val="000000"/>
                <w:sz w:val="20"/>
              </w:rPr>
              <w:t>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объемом 2мл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0,8х38 мм, 21Gx1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0,8х38 мм, 21Gx1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 К2 ЭДТА и гелем, объемом от 1мл до 9 мл, со светло фиолетовой крышкой, объемом 3,5мл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0,8х38 мм, 21Gx1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Игла двухсторонняя зеленая, размером 0,8х38 мм, 21Gx1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Игла двухсторонняя зеленая, размером 0,7х38 мм, 22Gx1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Игла двухсторонняя зеленая, размером 0,7х38 мм, 22Gx1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0,7х38 мм, 22Gx1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0,7х38 мм, 22Gx1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0,7х38 мм, 22Gx1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0,7х38 мм, 22Gx1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0,7х38 мм, 22Gx1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Игла двухсторонняя зеленая, размером 0,7х38 мм, 22Gx1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Игла двухсторонняя зеленая, размером 0,8х38 мм, 22Gx1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Игла двухсторонняя зеленая, размером 0,8х38 мм, 21Gx1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1мл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 К2 ЭДТА и гелем, объемом от 1мл до 9 мл, со светло фиолетовой крышкой, объемом 3,5мл – 1шт; - Игла двухсторонняя зеленая, размером 0,7х38 мм, 22Gx1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1мл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 - Игла двухсторонняя зеленая, размером 0,7х38 мм, 22Gx1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 - Игла двухсторонняя зеленая, размером 0,7х38 мм, 22Gx1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(трехкалиевая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 - Игла двухсторонняя зеленая, размером 0,8х25 мм, 21Gx1 - 1шт;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1мл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 - Игла двухсторонняя зеленая, размером 0,8х38 мм, 21Gx1 1/2 - 1шт;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4мл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 - Игла двухсторонняя зеленая, размером 0,8х38 мм, 21Gx1 1/2 - 1шт;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4мл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0,8х38 мм, 21Gx1 1/2 - 1шт;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0,8х25 мм, 21Gx1 - 1шт;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0,8х25 мм, 21Gx1 - 1шт;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0,8х25 мм, 21Gx1 - 1шт;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0,8х38 мм, 21Gx1 1/2 - 1шт;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0,8х38 мм, 21Gx1 1/2 - 1шт;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 -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0,8х38 мм, 21Gx1 1/2 - 1шт;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3,5мл – 1 шт; - Игла двухсторонняя зеленая, размером 0,8х38 мм, 21Gx1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1мл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2мл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3,5мл – 1 шт; - Игла двухсторонняя зеленая, размером 0,8х38 мм, 21Gx1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с К2 ЭДТА для взятия капиллярной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в целях исследования в условиях In Vitro. Микропробирки для забора капиллярной крови состоит из пластикового контейнера. Верхний край контейнера служит коллектором крови. Крышка плотно прилегает к верхнему краю. Объем наполнения, мл - 0,25-0,5 мл (250-500 мкл), Цвет крышки - Светло-фиолетовый, Реагент (код) - К2 ЭДТА (К2Е)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с лития гепарином для взятия капиллярной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в целях исследования в условиях In Vitro. Микропробирки для забора капиллярной крови состоит из пластикового контейнера. Верхний край контейнера служит коллектором крови. Крышка плотно прилегает к верхнему краю. Объем наполнения, мл -0,2-0,4 мл (200-400 мкл), Цвет крышки - зеленый, Реагент (код) - Литий гепарин (LH)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стерильный, 60 мл с ложкой.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 прилегает к ободку самого контейнера, что обеспечивает герметичность, для кала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стерильный, 60 мл без ложки.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нестерильный, 60 мл с ложкой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 Медицинское изделие предназначено для диагностики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нестерильный, 60 мл без ложки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 Медицинское изделие предназначено для диагностики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с наполнителем флюорид натрия/оксалат калия объемом 0,2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натрий фторид и калий оксалат.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 капилляром с наполнителем флюорид натрия/оксалат калия объемом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для забора капиллярной крови с капилляром для исследования глюкозы с наполнителем флюорид натрия/оксалат калия состоит из пластикового контейнера и цветной крышки .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натрия флюорид и калия оксалат.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 Пробирки не являются вакуумными.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без капилляра с активатором свертывания и гелем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с и без капилляра, для исследования сыворотки крови с активатором свертывания и гелем, в целях исследования в условиях In Vitro. Состоит из пластикового контейнера и крышки. Крышка плотно прилегает к верхнему краю. Объем забираемой крови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с капилляром с активатором свертывания и гелем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с и без капилляра, для исследования сыворотки крови с активатором свертывания и гелем, в целях исследования в условиях In Vitro. Состоит из пластикового контейнера и крышки. Крышка плотно прилегает к верхнему краю. Объем забираемой крови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 капилляром,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с капилляром представляют собой одноразовые нестерильные пробирки для забора капиллярной крови в целях исследования в условиях in vitro,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Крышки с вертикальными бороздками изготовлены из полиэтилена, обеспечивают герметичность и безопасность. Крышка плотно прилегает к верхнему краю. Цвет крышки – фиолетовый. Объем забираемой крови 0,2-0,5 мл. Пробирки имеют отметку определенного объема наполнения – указана на этикетке. Пробирки с капилляром применяются для взятия капилярной крови у населения, в особенности, у новорожденных и детей младшего возраста, пожилых пациентов и пациентов, получающих интенсивную терапию, забор венозной крови у которых затруднителен. Одноразовые, прозрачные пробирки с капилляром для взятия, транспортировки капиллярной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 подтверждения наличия антигена р24 ВИЧ-1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959"/>
          <w:p>
            <w:pPr>
              <w:spacing w:after="20"/>
              <w:ind w:left="20"/>
              <w:jc w:val="both"/>
            </w:pPr>
            <w:r>
              <w:rPr>
                <w:rFonts w:ascii="Times New Roman"/>
                <w:b w:val="false"/>
                <w:i w:val="false"/>
                <w:color w:val="000000"/>
                <w:sz w:val="20"/>
              </w:rPr>
              <w:t>
1) Планшет разборный с иммобилизованными моноклональными антителами к антигену р24 ВИЧ-1, готов к использованию</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содержащий рекомбинантный р24 ВИЧ-1 в концентрации 160 пг/мл, инактивированный, готов к использованию (2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инактивированный, готов к использованию (6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Коньюгат №1 - концентрат (биотинилированные антитела к р24 ВИЧ-1), прозрачная синего цвета жидкость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Коньюгат №2 - концентрат (стрептавидин-пероксидаза), прозрачная оранжевого цвета жидкость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для разведения коньюгата №1 (РК 1), готов к использованию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Раствор для разведения коньюгата №2 (РК 2), готов к использованию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Раствор подтверждающего агента (РПА) - (антитела к р24 ВИЧ-1), готов к использованию (3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Раствор для разведения образцов (РРО), прозрачная светло-зелҰного цвета жидкость, готов к использованию (6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Концентрат фосфатно-солевого буферного раствора с твином (ФСБ-Тх25), (по 28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Субстратный буферный раствор (СБР), готовый для использования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Тетраметилбензидин (ТМБ), концентрат,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13) Стоп-реагент, готов к использованию (12 мл)</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Наконечники для пипеточных дозаторов 2-200 мкл</w:t>
            </w:r>
          </w:p>
          <w:p>
            <w:pPr>
              <w:spacing w:after="20"/>
              <w:ind w:left="20"/>
              <w:jc w:val="both"/>
            </w:pPr>
            <w:r>
              <w:rPr>
                <w:rFonts w:ascii="Times New Roman"/>
                <w:b w:val="false"/>
                <w:i w:val="false"/>
                <w:color w:val="000000"/>
                <w:sz w:val="20"/>
              </w:rPr>
              <w:t>
15)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антител к ВИЧ-1,2 и антигена р24 ВИЧ-1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960"/>
          <w:p>
            <w:pPr>
              <w:spacing w:after="20"/>
              <w:ind w:left="20"/>
              <w:jc w:val="both"/>
            </w:pPr>
            <w:r>
              <w:rPr>
                <w:rFonts w:ascii="Times New Roman"/>
                <w:b w:val="false"/>
                <w:i w:val="false"/>
                <w:color w:val="000000"/>
                <w:sz w:val="20"/>
              </w:rPr>
              <w:t>
1) Планшет 96-луночный стрипированный, в лунках которого иммобилизованы: рекомбинантные антигены ВИЧ I (группа М) gp41, gp120, gp160, ВИЧ I (группа 0) gp41, рекомбинантный антиген gp36 ВИЧ II и моноклональные антитела к антигену р24 ВИЧ I, готов к использованию, 2 шт</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2) Отрицательный контрольный образец (К-), инактивирован, на основе сыворотки крови человека, не содержащий антиген р24 ВИЧ I и антитела к ВИЧ I (0), II, готов к использованию (3,0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Положительный контрольный образец (К1+), инактивирован, на основе сыворотки крови человека, содержащий специфические антитела к ВИЧ I (0), II, готов к использованию.(1,0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Положительный контрольный образец (К2+), инактивирован, на основе сыворотки крови человека, содержащий высокоочищенный рекомбинантный антиген р24 ВИЧ I, готов к использованию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Конъюгат А, готов к использованию (6,5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коньюгата В (11-кратный)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Буфер для разведения концентрата коньюгата В, готов к использованию, (30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Раствор субстрата тетраметилбензидина (ТМБ), готов к использованию (30,0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Концентрат отмывочного раствора (солевой раствор с твин-20 и бензойной кислотой) 26-кратный, (100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Стоп-реагент, готов к использованию (30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HBsAg в сыворотке (плазме) крови вируса гепатита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961"/>
          <w:p>
            <w:pPr>
              <w:spacing w:after="20"/>
              <w:ind w:left="20"/>
              <w:jc w:val="both"/>
            </w:pPr>
            <w:r>
              <w:rPr>
                <w:rFonts w:ascii="Times New Roman"/>
                <w:b w:val="false"/>
                <w:i w:val="false"/>
                <w:color w:val="000000"/>
                <w:sz w:val="20"/>
              </w:rPr>
              <w:t>
1) Планшет полистироловый, стрипированный, на внутренней поверхности лунок планшета иммобилизованы антитела к HBsAg, готов к использованию</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2) Отрицательный контроль К-, инактивирован, на основе сыворотки крови человека, не содержащей HBsAg, бесцветная жидкость, готов к использованию, (3,0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Положительный контроль К1+, инактивирован, на основе сыворотки крови человека, содержащей HBsAg, готов к использованию,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Положительный контроль К2+, инактивирован, на основе сыворотки крови человека, содержащей HBsAg, готов к использованию,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Коньюгат В, прозрачная окрашенная жидкость, готов к использованию (4,0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конъюгата А, прозрачная окрашенная жидкость, 11-кратный концентрат, (0,5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Буфер для разведения концентрата конъюгата А, прозрачная окрашенная жидкость, готов к использованию, (5,0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Субстратный раствор тетраметилбензидина (ТМБ), прозрачная бесцветная жидкость,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Концентрат отмывочного раствора, прозрачная бесцветная жидкость, 26-кратный концентрат,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Стоп-реагент, прозрачная бесцветная жидкость,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М к core-антигену вируса гепатита В "ImmoBia-HBcAg-IgM"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962"/>
          <w:p>
            <w:pPr>
              <w:spacing w:after="20"/>
              <w:ind w:left="20"/>
              <w:jc w:val="both"/>
            </w:pPr>
            <w:r>
              <w:rPr>
                <w:rFonts w:ascii="Times New Roman"/>
                <w:b w:val="false"/>
                <w:i w:val="false"/>
                <w:color w:val="000000"/>
                <w:sz w:val="20"/>
              </w:rPr>
              <w:t>
1) Планшет разборный (12 восьмилуночных стрипов) с иммобилизованными на внутренней поверхности лунок моноклональными антителами к IgM, готовый для использования</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на основе инактивированной сыворотки крови человека, содержащий IgM к core-антигену вируса гепатита В, готовый для использования,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на основе инактивированной сыворотки крови человека, не содержащий IgM к core-антигену вируса гепатита В, готовый для использования,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Коньюгат, рекомбинантный HBcAg, меченный пероксидазой хрена, готовый для использования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для разведения сывороток (РРС), готовый для использования,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фосфатно-солевого буферного раствора с твином (ФСБ-Т?25), (по 28,0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Раствор тетраметилбензидина (раствор ТМБ), готовый для использования,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Стоп-реагент, прозрачная бесцветная жидкость, готов к использованию (12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Наконечники для пипеточных дозаторов 2-200 мкл</w:t>
            </w:r>
          </w:p>
          <w:p>
            <w:pPr>
              <w:spacing w:after="20"/>
              <w:ind w:left="20"/>
              <w:jc w:val="both"/>
            </w:pPr>
            <w:r>
              <w:rPr>
                <w:rFonts w:ascii="Times New Roman"/>
                <w:b w:val="false"/>
                <w:i w:val="false"/>
                <w:color w:val="000000"/>
                <w:sz w:val="20"/>
              </w:rPr>
              <w:t>
10)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суммарных антител к core -антигену вируса гепатита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963"/>
          <w:p>
            <w:pPr>
              <w:spacing w:after="20"/>
              <w:ind w:left="20"/>
              <w:jc w:val="both"/>
            </w:pPr>
            <w:r>
              <w:rPr>
                <w:rFonts w:ascii="Times New Roman"/>
                <w:b w:val="false"/>
                <w:i w:val="false"/>
                <w:color w:val="000000"/>
                <w:sz w:val="20"/>
              </w:rPr>
              <w:t>
1) Планшет разборный (12 восьмилуночных стрипов) с иммобилизованным на внутренней поверхности лунок рекомбинантным HBcAg, готовый для использования</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на основе инактивированной сыворотки крови человека, содержащий антитела к HBcAg, готовый для использования,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на основе инактивированной сыворотки крови человека, не содержащий антитела к HBcAg, готовый для использования,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моноклональных антител к HBcAg с пероксидазой хрена, готовый для использования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Концентрат фосфатно-солевого буферного раствора с твином (ФСБ-Тх25), (28,0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тетраметилбензидина (раствор ТМБ), готовый для использования,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готов к использованию (12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к core-антигену вируса гепатита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964"/>
          <w:p>
            <w:pPr>
              <w:spacing w:after="20"/>
              <w:ind w:left="20"/>
              <w:jc w:val="both"/>
            </w:pPr>
            <w:r>
              <w:rPr>
                <w:rFonts w:ascii="Times New Roman"/>
                <w:b w:val="false"/>
                <w:i w:val="false"/>
                <w:color w:val="000000"/>
                <w:sz w:val="20"/>
              </w:rPr>
              <w:t>
1) Планшет разборный (12 восьмилуночных стрипов) с иммобилизованным на внутренней поверхности лунок рекомбинантным НВсАg, готовый для использования</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на основе инактивированной сыворотки крови человека, содержащий IgG к НВсАg, готовый для использования,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на основе инактивированной сыворотки крови человека, не содержащий IgG к НВсАg, готовый для использования,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моноклональных антител к IgG человека, меченый пероксидазой хрена, готовый для использования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для разведения сывороток (РРС), готовый для использования,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фосфатно-солевого буферного раствора с твином (ФСБ-Т?25), (28,0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Раствор тетраметилбензидина (раствор ТМБ), готовый для использования,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Стоп-реагент, готов к использованию (12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Наконечники для пипеточных дозаторов 2-200 мкл</w:t>
            </w:r>
          </w:p>
          <w:p>
            <w:pPr>
              <w:spacing w:after="20"/>
              <w:ind w:left="20"/>
              <w:jc w:val="both"/>
            </w:pPr>
            <w:r>
              <w:rPr>
                <w:rFonts w:ascii="Times New Roman"/>
                <w:b w:val="false"/>
                <w:i w:val="false"/>
                <w:color w:val="000000"/>
                <w:sz w:val="20"/>
              </w:rPr>
              <w:t>
10)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Е-антигена вируса гепатита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965"/>
          <w:p>
            <w:pPr>
              <w:spacing w:after="20"/>
              <w:ind w:left="20"/>
              <w:jc w:val="both"/>
            </w:pPr>
            <w:r>
              <w:rPr>
                <w:rFonts w:ascii="Times New Roman"/>
                <w:b w:val="false"/>
                <w:i w:val="false"/>
                <w:color w:val="000000"/>
                <w:sz w:val="20"/>
              </w:rPr>
              <w:t>
1) Планшет разборный (12 восьмилуночных стрипов) с иммобилизованными на внутренней поверхности лунок моноклональными антителами к НВеАg, готовый для использования</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на основе рекомбинантного НВеАg, готовый для использования,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на основе инактивированной сыворотки крови человека, не содержащий НВеАg, готовый для использования,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моноклональных антител к НВеАg с пероксидазой хрена, готовый для использования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25-кратный концентрат фосфатно-солевого буферного раствора с твином (ФСБ-Тх25), (28,0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тетраметилбензидина (раствор ТМБ), готовый для использования,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готов к использованию,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и M к вирусу гепатита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966"/>
          <w:p>
            <w:pPr>
              <w:spacing w:after="20"/>
              <w:ind w:left="20"/>
              <w:jc w:val="both"/>
            </w:pPr>
            <w:r>
              <w:rPr>
                <w:rFonts w:ascii="Times New Roman"/>
                <w:b w:val="false"/>
                <w:i w:val="false"/>
                <w:color w:val="000000"/>
                <w:sz w:val="20"/>
              </w:rPr>
              <w:t>
1) Планшет цельный с иммобилизованными рекомбинантными антигенами вируса гепатита С, готовый для использования, 1 шт</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на основе инактивированной сыворотки крови человека, содержащий антитела к ВГС, готовый для использования (1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на основе инактивированной сыворотки крови человека, не содержащий антитела к ВГС, готовый для использования (1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(смесь антител к IgG и IgМ человека, меченных пероксидазой хрена), концентрат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для разведения сывороток (РС) (10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для разведения конъюгата (РК) (13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7) 25-кратный концентрат фосфатно-солевого буферного раствора с твином (ФСБ-Тх25) (28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Субстраный буферный раствор (СБР) (13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Тетраметилбензидин (ТМБ), концентрат (1,5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Стоп-реагент, готовый для использования (21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антител к индивидуальным белкам вируса гепатита С (core, NS3, NS4, NS5)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967"/>
          <w:p>
            <w:pPr>
              <w:spacing w:after="20"/>
              <w:ind w:left="20"/>
              <w:jc w:val="both"/>
            </w:pPr>
            <w:r>
              <w:rPr>
                <w:rFonts w:ascii="Times New Roman"/>
                <w:b w:val="false"/>
                <w:i w:val="false"/>
                <w:color w:val="000000"/>
                <w:sz w:val="20"/>
              </w:rPr>
              <w:t>
1) Планшет разборный с иммобилизованными на внутренней поверхности лунок рекомбинантными антигенами ВГС, готовый для использования</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инактивированный, готовый для использования, (1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инактивированный, готовый для использования, (1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Коньюгат (антитела к IgM и IgG человека, меченные пероксидазой хрена), концентрат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для разведения сывороток (РС), готовый для использования,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для разведения коньюгата (РК), готовый для использования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Концентрат фосфатно-солевого буферного раствора с твином (ФСБ-Тх25), (28,0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Субстратный буферный раствор (СБР), готовый для использования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Тетраметилбензидин (ТМБ), концентрат,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Стоп-реагент, готов к использованию, (12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видоспецифических иммуноглобулинов класса G к Chlamydia trachomatis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968"/>
          <w:p>
            <w:pPr>
              <w:spacing w:after="20"/>
              <w:ind w:left="20"/>
              <w:jc w:val="both"/>
            </w:pPr>
            <w:r>
              <w:rPr>
                <w:rFonts w:ascii="Times New Roman"/>
                <w:b w:val="false"/>
                <w:i w:val="false"/>
                <w:color w:val="000000"/>
                <w:sz w:val="20"/>
              </w:rPr>
              <w:t>
1) Планшет, покрытый антигеном, 12 x 8 лунок в пакете с осушителем, готовый к использованию</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 (калибратор 3) 80 ед/мл, содержащий специфические человеческие антитела, готовый к использованию раствор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 (калибратор 1) 5 ед/мл, не содержащий специфических человеческих антител, готовый к использованию раствор (2,0 мл) 4) CUT-OFF (Калибратор 2) 20 ед/мл — раствор, содержащий специфические человеческие антитела в предельной концентрации, готовый к использованию (3,0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Калибратор 4 (320 ед/мл) — готовый к использованию раствор, содержащий специфические человеческие антитела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Конъюгат. Раствор, содержащий меченный пероксидазой животный иммуноглобулин к IgG человека, готовый к использованию (15,0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Разбавитель образца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 со стабилизаторами протеина, готовый к использованию (105 мл) 8) Реагент TMB-Complete</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Раствор хромогенного субстрата, содержащий TMB / H2O2, готовый к использованию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Промывочный раствор. 20 ? концентрированный буфер (75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Стоп-реагент. Кислотный раствор, готовый к использованию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видоспецифических иммуноглобулинов класса A к Chlamydia trachomatis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969"/>
          <w:p>
            <w:pPr>
              <w:spacing w:after="20"/>
              <w:ind w:left="20"/>
              <w:jc w:val="both"/>
            </w:pPr>
            <w:r>
              <w:rPr>
                <w:rFonts w:ascii="Times New Roman"/>
                <w:b w:val="false"/>
                <w:i w:val="false"/>
                <w:color w:val="000000"/>
                <w:sz w:val="20"/>
              </w:rPr>
              <w:t>
1) Планшет, покрытый антигеном, 12 x 8 лунок в пакете с осушителем, готовый к использованию — 1 шт.</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 (К+) (калибратор 3) 80ед/мл - содержащий специфические человеческие антитела, раствор готовый к использованию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контроль(К–) (калибратор1) 5ед/мл - не содержащий специфических человеческих антител, раствор готовый к использованию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 раствор, содержащий меченный пероксидазой животный иммуноглобулин к к IgА человека, готовый к использованию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Разбавитель образца 2. Буфер со стабилизаторами протеина, готовый к использованию (105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Стоп-реагент. Кислотный раствор, готовый к использованию(15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CUT-OFF (калибратор 2), 20ед/мл раствор, содержащий специфические человеческие антитела в предельной концентрации, готовый к использованию (3,0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Калибратор 4 (320 ед / мл) содержащий специфические человеческие антитела, готовый к использованию раствор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Реагент ТМБ-Complete 2 Раствор хромогенного субстрата, содержащий TMB / H2O2, готовый к использованию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20 х концентрированный буфер - промывочный раствор (75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G к Trichomonas vaginalis в сыворотке (плазме)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970"/>
          <w:p>
            <w:pPr>
              <w:spacing w:after="20"/>
              <w:ind w:left="20"/>
              <w:jc w:val="both"/>
            </w:pPr>
            <w:r>
              <w:rPr>
                <w:rFonts w:ascii="Times New Roman"/>
                <w:b w:val="false"/>
                <w:i w:val="false"/>
                <w:color w:val="000000"/>
                <w:sz w:val="20"/>
              </w:rPr>
              <w:t>
1) Планшет разборный с иммобилизованным антигеном Trichomonas vaginalis, 1 шт</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2) Конъюгат, лиофилизированный –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Раствор для предварительного разведения (РПР) – 1 фл., 3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 для разведения сывороток (РС) – 1 фл.,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для разведения конъюгата (РК) – 1 фл.,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тетраметилбензидина (ТМБ) – 1 фл.,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 1 фл., 12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Положительный контрольный образец (К+), инактивированный - 1 фл., 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Отрицательный контрольный образец (К?), инактивированный – 1 фл. 1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25-кратный концентрат фосфатно-солевого буферного раствора с твином (ФСБ-Т?25) – 1 фл., 28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A к Trichomonas vaginalis в сыворотке (плазме)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971"/>
          <w:p>
            <w:pPr>
              <w:spacing w:after="20"/>
              <w:ind w:left="20"/>
              <w:jc w:val="both"/>
            </w:pPr>
            <w:r>
              <w:rPr>
                <w:rFonts w:ascii="Times New Roman"/>
                <w:b w:val="false"/>
                <w:i w:val="false"/>
                <w:color w:val="000000"/>
                <w:sz w:val="20"/>
              </w:rPr>
              <w:t>
1) Планшет разборный с иммобилизованным антигеном Trichomonas vaginalis, 1 шт</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2) Конъюгат, лиофилизированный –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3) 25-кратный концентрат фосфатно-солевого буферного раствора с твином (ФСБ-Тх25) – 1 фл., 28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 для предварительного разведения (РПР) – 1 фл., 3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для разведения сывороток (РС) – 1 фл.,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для разведения конъюгата (РК) – 1 фл.,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Раствор тетраметилбензидина (ТМБ) – 1 фл.,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Стоп-реагент – 1 фл., 12 мл. 9) Положительный контрольный образец (К+), инактивированный ? 1 фл., 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Отрицательный контрольный образец (К-), инактивированный – 1 фл. 1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к вирусу простого герпеса 1 и 2 типов в сыворотке (плазме)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5" w:id="972"/>
          <w:p>
            <w:pPr>
              <w:spacing w:after="20"/>
              <w:ind w:left="20"/>
              <w:jc w:val="both"/>
            </w:pPr>
            <w:r>
              <w:rPr>
                <w:rFonts w:ascii="Times New Roman"/>
                <w:b w:val="false"/>
                <w:i w:val="false"/>
                <w:color w:val="000000"/>
                <w:sz w:val="20"/>
              </w:rPr>
              <w:t>
1) Положительный контроль (К+) (калибратор 3) 80ед/мл - содержащий специфические человеческие антитела, раствор готовый к использованию (2,0 мл)</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2) Отрицательный контроль(К–) (калибратор1) 5ед/мл - не содержащий специфических человеческих антител, раствор готовый к использованию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CUT-OFF (калибратор 2), 20ед/мл раствор, содержащий специфические человеческие антитела в предельной концентрации, готовый к использованию (3,0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Калибратор 4 (160 ед/мл) содержащий специфические человеческие антитела, готовый к использованию раствор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Конъюгат - раствор, содержащий меченный пероксидазой животный иммуноглобулин к IgG человека, готовый к использованию (15 мл) 6) Разбавитель образца 2- Готовый к использованию буфер со стабилизаторами белка (105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Реагент TMB-Complete 2- Готовый к использованию раствор хромогенного субстрата, содержащий TMB/H2O2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Промывочный раствор- 20? концентрированный буфер (75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Cтоп-реагент – 1М раствор серной кислоты, готовый к использованию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Планшет, покрытый антигеном, 12 x 8 лунок в пакете с осушителем, готовый к использованию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M к вирусу простого герпеса 1и 2 типов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973"/>
          <w:p>
            <w:pPr>
              <w:spacing w:after="20"/>
              <w:ind w:left="20"/>
              <w:jc w:val="both"/>
            </w:pPr>
            <w:r>
              <w:rPr>
                <w:rFonts w:ascii="Times New Roman"/>
                <w:b w:val="false"/>
                <w:i w:val="false"/>
                <w:color w:val="000000"/>
                <w:sz w:val="20"/>
              </w:rPr>
              <w:t>
1) Планшет, покрытый антигеном, 12 x 8 лунок в пакете с осушителем, готов к использованию</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 раствор, содержащий специфические человеческие антитела, готовый к использованию (2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 раствор, не содержащий специфических человеческих антител, готовый к использованию (2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CUT-OFF- раствор, содержащий специфические человеческие антитела в предельной концентрации, готовый к использованию (3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Конъюгат- раствор, содержащий меченный пероксидазой животный иммуноглобулин к IgM человека, готовый к использованию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Разбавитель образца 2- Буфер со стабилизаторами белка и сорбентом IgG/RF, готовый к использованию (105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Реагент TMB-Complete 2 - Раствор хромогенного субстрата, содержащий TMB / H2O2, готовый к использованию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Промывочный раствор -20 х концентрированный буфер (75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Стоп-реагент - Кислотный раствор, готовый к использованию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Наконечники для пипеточных дозаторов 2-200 мкл</w:t>
            </w:r>
          </w:p>
          <w:p>
            <w:pPr>
              <w:spacing w:after="20"/>
              <w:ind w:left="20"/>
              <w:jc w:val="both"/>
            </w:pPr>
            <w:r>
              <w:rPr>
                <w:rFonts w:ascii="Times New Roman"/>
                <w:b w:val="false"/>
                <w:i w:val="false"/>
                <w:color w:val="000000"/>
                <w:sz w:val="20"/>
              </w:rPr>
              <w:t>
11)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классов А, М, G к антигенам лямблий в сыворотке (плазме)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5" w:id="974"/>
          <w:p>
            <w:pPr>
              <w:spacing w:after="20"/>
              <w:ind w:left="20"/>
              <w:jc w:val="both"/>
            </w:pPr>
            <w:r>
              <w:rPr>
                <w:rFonts w:ascii="Times New Roman"/>
                <w:b w:val="false"/>
                <w:i w:val="false"/>
                <w:color w:val="000000"/>
                <w:sz w:val="20"/>
              </w:rPr>
              <w:t>
1) Планшет разборный (12 восьмилуночных стрипов) с иммобилизованными на внутренней поверхности лунок антигенами лямблий, готовый для использования</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на основе инактивированной сыворотки крови человека, содержащий IgА, IgМ, IgG к антигенам лямблий, готовый для использования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на основе инактивированной сыворотки крови человека, не содержащий IgА, IgМ, IgG к антигенам лямблий, готовый для использования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моноклональных антител к IgA, IgM, IgG человека с пероксидазой хрена, готовый для использования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для предварительного разведения сывороток (РПРС) (10,0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для разведения сывороток (РРС), готовый для использования,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Концентрат фосфатно-солевого буферного раствора с твином (ФСБ-Тх25), (28,0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Раствор тетраметилбензидина, (ТМБ), готов к использованию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Раствор тетраметилбензидина, (ТМБ), готов к использованию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Бумага для заклеивания планшета</w:t>
            </w:r>
          </w:p>
          <w:p>
            <w:pPr>
              <w:spacing w:after="20"/>
              <w:ind w:left="20"/>
              <w:jc w:val="both"/>
            </w:pPr>
            <w:r>
              <w:rPr>
                <w:rFonts w:ascii="Times New Roman"/>
                <w:b w:val="false"/>
                <w:i w:val="false"/>
                <w:color w:val="000000"/>
                <w:sz w:val="20"/>
              </w:rPr>
              <w:t>
</w:t>
            </w:r>
            <w:r>
              <w:rPr>
                <w:rFonts w:ascii="Times New Roman"/>
                <w:b w:val="false"/>
                <w:i w:val="false"/>
                <w:color w:val="000000"/>
                <w:sz w:val="20"/>
              </w:rPr>
              <w:t>11) Инструкция по применению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Наконечники для пипеточных дозаторов 2-200 мкл</w:t>
            </w:r>
          </w:p>
          <w:p>
            <w:pPr>
              <w:spacing w:after="20"/>
              <w:ind w:left="20"/>
              <w:jc w:val="both"/>
            </w:pPr>
            <w:r>
              <w:rPr>
                <w:rFonts w:ascii="Times New Roman"/>
                <w:b w:val="false"/>
                <w:i w:val="false"/>
                <w:color w:val="000000"/>
                <w:sz w:val="20"/>
              </w:rPr>
              <w:t>
13)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G к антигенам Ascaris lumbricoides в сыворотке (плазме)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975"/>
          <w:p>
            <w:pPr>
              <w:spacing w:after="20"/>
              <w:ind w:left="20"/>
              <w:jc w:val="both"/>
            </w:pPr>
            <w:r>
              <w:rPr>
                <w:rFonts w:ascii="Times New Roman"/>
                <w:b w:val="false"/>
                <w:i w:val="false"/>
                <w:color w:val="000000"/>
                <w:sz w:val="20"/>
              </w:rPr>
              <w:t>
1) Планшет разборный (12 восьмилуночных стрипов) с иммобилизованными на внутренней поверхности лунок антигенами Ascaris lumbricoides, готовый для использования</w:t>
            </w:r>
          </w:p>
          <w:bookmarkEnd w:id="975"/>
          <w:p>
            <w:pPr>
              <w:spacing w:after="20"/>
              <w:ind w:left="20"/>
              <w:jc w:val="both"/>
            </w:pPr>
            <w:r>
              <w:rPr>
                <w:rFonts w:ascii="Times New Roman"/>
                <w:b w:val="false"/>
                <w:i w:val="false"/>
                <w:color w:val="000000"/>
                <w:sz w:val="20"/>
              </w:rPr>
              <w:t>
</w:t>
            </w:r>
            <w:r>
              <w:rPr>
                <w:rFonts w:ascii="Times New Roman"/>
                <w:b w:val="false"/>
                <w:i w:val="false"/>
                <w:color w:val="000000"/>
                <w:sz w:val="20"/>
              </w:rPr>
              <w:t>2) Конъюгат моноклональных антител к IgG человека с пероксидазой хрена, готовый для использования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Раствор для предварительного разведения сывороток (РПРС) (10,0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 для разведения сывороток (РРС), готовый для использования,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25-кратный концентрат фосфатно-солевого буферного раствора с твином (ФСБ-Т?25), (28,0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тетраметилбензидина, (ТМБ), готов к использованию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Положительный контрольный образец (К+) на основе инактивированной сыворотки крови человека, содержащий иммуноглобулины класса G к антигенам Ascaris lumbricoides, готовый для использования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Отрицательный контрольный образец (К-) на основе инактивированной сыворотки крови человека, не содержащий иммуноглобулины класса G к антигенам Ascaris lumbricoides, готовый для использования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Стоп-реагент , готов к использованию,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Наконечники для пипеточных дозаторов 2-200 мкл</w:t>
            </w:r>
          </w:p>
          <w:p>
            <w:pPr>
              <w:spacing w:after="20"/>
              <w:ind w:left="20"/>
              <w:jc w:val="both"/>
            </w:pPr>
            <w:r>
              <w:rPr>
                <w:rFonts w:ascii="Times New Roman"/>
                <w:b w:val="false"/>
                <w:i w:val="false"/>
                <w:color w:val="000000"/>
                <w:sz w:val="20"/>
              </w:rPr>
              <w:t>
11)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к капсидному антигену VCA вируса Эпштейна-Барр в сыворотке (плазме)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7" w:id="976"/>
          <w:p>
            <w:pPr>
              <w:spacing w:after="20"/>
              <w:ind w:left="20"/>
              <w:jc w:val="both"/>
            </w:pPr>
            <w:r>
              <w:rPr>
                <w:rFonts w:ascii="Times New Roman"/>
                <w:b w:val="false"/>
                <w:i w:val="false"/>
                <w:color w:val="000000"/>
                <w:sz w:val="20"/>
              </w:rPr>
              <w:t>
1) Планшет разборный (12 x 8 лунок) с иммобилизованными на внутренней поверхности лунок рекомбинантными антигенами VCA ВЭБ, готовый для использования</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2) Отрицательный контроль (К–) (калибратор1) 5ед/мл - не содержащий специфических человеческих антител, раствор готовый к использованию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CUT-OFF (калибратор 2), 20ед/мл раствор, содержащий специфические человеческие антитела в предельной концентрации, готовый к использованию (3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Положительный контроль (К+) (калибратор 3) 80ед/мл - содержащий специфические человеческие антитела, раствор готовый к использованию (2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Калибратор 4 (320 ед / мл) содержащий специфические человеческие антитела, готовый к использованию раствор (2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Конъюгат - раствор, содержащий меченный пероксидазой животный иммуноглобулин к IgG человека, готовый к использованию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Разбавитель образца 2 - Буфер со стабилизаторами протеина, готовый к использованию (105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Реагент ТМБ-Complete 2 Раствор хромогенного субстрата, содержащий TMB / H2O2, готовый к использованию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20х концентрированный буфер-промывочный раствор (75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Стоп-реагент 1М раствор серной кислоты, готовый к использованию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G к Mycoplasma hominis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8" w:id="977"/>
          <w:p>
            <w:pPr>
              <w:spacing w:after="20"/>
              <w:ind w:left="20"/>
              <w:jc w:val="both"/>
            </w:pPr>
            <w:r>
              <w:rPr>
                <w:rFonts w:ascii="Times New Roman"/>
                <w:b w:val="false"/>
                <w:i w:val="false"/>
                <w:color w:val="000000"/>
                <w:sz w:val="20"/>
              </w:rPr>
              <w:t>
1) Планшет разборный с иммобилизованным рекомбинантным антигеном р120 Mycoplasma hominis, 1 шт</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2) Отрицательный контрольный образец (К–), инактивированный – на основе инактивированной сыворотки крови человека, не содержащий иммуноглобулины класса G к Mycoplasma hominis (1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Конъюгат, концентрат – антитела к IgG человека, меченные пероксидазой хрена (1,5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 для разведения конъюгата (РК) (13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Разводящий буфер для сывороток (РБС) (13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6) 25-кратный концентрат фосфатно-солевого буферного раствора с твином (ФСБ-Т?25) (28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Раствор тетраметилбензидина (ТМБ) (13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Стоп-реагент (12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Положительный контрольный образец (К+), инактивированный – на основе инактивированной сыворотки крови человека, содержащий иммуноглобулины класса G к Mycoplasma hominis (0,5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Наконечники для пипеточных дозаторов 2-200 мкл</w:t>
            </w:r>
          </w:p>
          <w:p>
            <w:pPr>
              <w:spacing w:after="20"/>
              <w:ind w:left="20"/>
              <w:jc w:val="both"/>
            </w:pPr>
            <w:r>
              <w:rPr>
                <w:rFonts w:ascii="Times New Roman"/>
                <w:b w:val="false"/>
                <w:i w:val="false"/>
                <w:color w:val="000000"/>
                <w:sz w:val="20"/>
              </w:rPr>
              <w:t>
11)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А к Mycoplasma hominis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978"/>
          <w:p>
            <w:pPr>
              <w:spacing w:after="20"/>
              <w:ind w:left="20"/>
              <w:jc w:val="both"/>
            </w:pPr>
            <w:r>
              <w:rPr>
                <w:rFonts w:ascii="Times New Roman"/>
                <w:b w:val="false"/>
                <w:i w:val="false"/>
                <w:color w:val="000000"/>
                <w:sz w:val="20"/>
              </w:rPr>
              <w:t>
1) Планшет разборный с иммобилизованным рекомбинантным антигеном р120 Mycoplasma hominis</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инактивированный – на основе инактивированной сыворотки крови человека, содержащий иммуноглобулины класса А к Mycoplasma hominis, (0,5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Конъюгат, концентрат – антитела к IgА человека, меченные пероксидазой хрена,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 для разведения конъюгата (РК),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для разведения сывороток (РС),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тетраметилбензидина (раствор ТМБ),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готов к использованию, 12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Отрицательный контрольный образец (К–), инактивированный – на основе инактивированной сыворотки крови человека, не содержащий иммуноглобулины класса А к Mycoplasma hominis, (1 мл) –</w:t>
            </w:r>
          </w:p>
          <w:p>
            <w:pPr>
              <w:spacing w:after="20"/>
              <w:ind w:left="20"/>
              <w:jc w:val="both"/>
            </w:pPr>
            <w:r>
              <w:rPr>
                <w:rFonts w:ascii="Times New Roman"/>
                <w:b w:val="false"/>
                <w:i w:val="false"/>
                <w:color w:val="000000"/>
                <w:sz w:val="20"/>
              </w:rPr>
              <w:t>
</w:t>
            </w:r>
            <w:r>
              <w:rPr>
                <w:rFonts w:ascii="Times New Roman"/>
                <w:b w:val="false"/>
                <w:i w:val="false"/>
                <w:color w:val="000000"/>
                <w:sz w:val="20"/>
              </w:rPr>
              <w:t>9) 25-кратный концентрат фосфатно-солевого буферного раствора с твином (ФСБ-Тх25), (28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Наконечники для пипеточных дозаторов 2-200 мкл</w:t>
            </w:r>
          </w:p>
          <w:p>
            <w:pPr>
              <w:spacing w:after="20"/>
              <w:ind w:left="20"/>
              <w:jc w:val="both"/>
            </w:pPr>
            <w:r>
              <w:rPr>
                <w:rFonts w:ascii="Times New Roman"/>
                <w:b w:val="false"/>
                <w:i w:val="false"/>
                <w:color w:val="000000"/>
                <w:sz w:val="20"/>
              </w:rPr>
              <w:t>
11)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М к цитомегаловирусу в сыворотке (плазме)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 w:id="979"/>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 1 шт</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Контрольные сыворотки (отрицательный и положительный контроли) на основе сыворотки крови человека с известным содержанием IgM антител к антигенам Cytomegalovirus, готовы к использованию ((К-)- 0,5 мл и (К+) - 0.2 мл соответственно), 2 флакона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Конъюгат, готов к использованию (14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4) ИФА-Буфер, готов к использованию (14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субстрата тетраметилбензидина (ТМБ), готовый для использования (14,0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отмывочного раствора (солевой раствор с твин-20 и бензойной кислотой), 26х-кратный (22 мл), 1 флакон Жуу ерітіндісінің концентраты (твин-20 және бензой қышқылы бар тұзды ерітінді), 26х еселік (22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готовый для использования (14,0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определения концентрации тиреотропного гормона (ТТГ) в сыворотке (плазме)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980"/>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Калибровочные пробы на основе фосфатного буфера (рН 7.2–7.4), содержащие известные количества тиреотропного гормона – 0; 0.2; 1; 5; 10; 20 мМЕ/л, готовы к использованию (калибровочная проба 0 мМЕ/л – 2 мл, остальные – по 0.8 мл каждая)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Конъюгат,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 субстрата тетраметилбензидина (ТМБ),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Концентрат отмывочного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Стоп-реагент – 1 фл., 14,0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Контрольная образец на основе сыворотки крови человека с известным содержанием тиреотропного гормона, готова к использованию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определения концентрации свободной фракции трийодтиронина в сыворотке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4" w:id="981"/>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bookmarkEnd w:id="981"/>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Калибровочные пробы на основе фосфатного буфера (рН 7.2–7.4), содержащие известные количества трийодтиронина – 0; 2.5; 5; 10; 20; 40 пмоль/л, готовы к использованию-6 фл, по 0.8 мл каждая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Контрольная сыворотка на основе сыворотки крови человека с известным содержанием свободного трийодтиронина, готова к использованию – 1 фл.,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готов к использованию - 1фл.,14мл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субстрата тетраметилбензидина (ТМБ), готов к использованию - 14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отмывочного раствора (солевой раствор с твин-20 и бензойной кислотой), 26х-кратный - 22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 - реагент – 1 фл.,14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свободного фракции тироксина в сыворотке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2" w:id="982"/>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Калибровочные пробы на основе сыворотки крови человека, содержащие известные количества тироксина - 0; 32; 64; 160; 320 нмоль/л, готовы к использованию (по 0.8 мл каждая)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Конъюгат,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Контрольная сыворотка на основе сыворотки крови человека с известным содержанием тироксина, готова к использованию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субстрата тетраметилбензидина (ТМБ),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отмывочного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определения концентрации свободного фракции тироксина в сыворотке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 w:id="983"/>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Калибровочные пробы на основе сыворотке крови че-ловека, содержащие известные количества свободного тироксина – 0; 5; 10; 25; 50 и 100 пмоль/л, готовы к ис-пользованию (по 0,8 мл каждая)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Контрольная сыворотка на основе сыворотки крови человека с известным содержанием свободного тироксина, готова для использования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Субстратный раствор тетраметилбензидина (ТМБ),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отмывочного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 1 фл., 14,0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определения концентрации пролактина в сыворотке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8" w:id="984"/>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Калибровочные пробы на основе сыворотки, содержащие известные количества пролактина – 0; 100; 200; 1000; 2000 мМЕ/л, готовы к использованию – 5 фл (калибровочная проба – 2 мл, остальные по 0,8мл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Контрольная сыворотка на основе сыворотки крови человека с известным содержанием пролактина, готова к использованию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субстрата тетраметилбензидина ТМБ,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отмывочного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 - реагент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определения концентрации тестостерона в сыворотке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985"/>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Калибровочные пробы, инактивированы, на основе сыворотки крови человека, содержащие известные количества тестостерона – 0; 1; 3; 10; 30; 100 (нмоль/л) (по 0,8 мл каждая)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Контрольная сыворотка, инактивирована, на основе сыворотки крови человека с известным содержанием тестостерона, готова для использования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субстрата тетраметилбензидина ТМБ,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отмывочного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 1 фл., 14,0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определения концентрации фолликулостимулирующего гормона в сыворотке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4" w:id="986"/>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Калибровочные пробы на основе сыворотки, содержащие известные количества фолликулостимулирующего гормона – 0; 5; 25; 50; 100 (МЕ/л), готовы к использованию – (калибровочная проба 0 МЕ/л – 2 мл, остальные по 0,8 мл каждый)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Контрольная сыворотка на основе сыворотки крови человека с известным содержанием фолликулостимулирующего гормона, готова к использованию – 1 флакон,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готов к использованию – 1 флакон;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субстрата тетраметилбензидина (ТМБ), готов к использованию – 1 флакон;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отмывочного раствора (солевой раствор с твин-20 и бензойной кислотой) 26х-кратный – 1 флакон,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готовый для использования – 1 флакон;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определения концентрации лютеинизирующего гормона в сыворотке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987"/>
          <w:p>
            <w:pPr>
              <w:spacing w:after="20"/>
              <w:ind w:left="20"/>
              <w:jc w:val="both"/>
            </w:pPr>
            <w:r>
              <w:rPr>
                <w:rFonts w:ascii="Times New Roman"/>
                <w:b w:val="false"/>
                <w:i w:val="false"/>
                <w:color w:val="000000"/>
                <w:sz w:val="20"/>
              </w:rPr>
              <w:t>
1) Планшет 96-луночный полистироловый, стрипированный, готовый для использования</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Калибровочные пробы на основе сыворотки, содержащие известные количества лютеотропного гормона – 0; 5; 25; 50; 100 МЕ/л, готовые для использования – (калибровочная проба 0 – 2 мл, остальные по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Контрольный сыворотка на основе сыворотки крови человека с известным содержанием лютеотропного гормона, готова к использованию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готовый для использования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субстрата тетраметилбензидина (ТМБ), готовый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промывочного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готовый для использования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хорионического гонадотропина в сыворотке (плазме)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988"/>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Калибровочные пробы на основе фосфатного буфера (рН 7.2–7.4), содержащие известные количества хорионического гонадотропина - 0; 15; 60; 125; 250; 500 МЕ/л, готовы к использованию (по 0.8 мл каждая)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Конъюгат,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Контрольная сыворотка на основе сыворотки крови человека с известным содержанием хорионического гонадотропина, готова к использованию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субстрата тетраметилбензидина (ТМБ),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ИФА-Буфер, готов к использованию (100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Концентрат отмывочного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Стоп-реагент,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Наконечники для пипеточных дозаторов 2-200 мкл</w:t>
            </w:r>
          </w:p>
          <w:p>
            <w:pPr>
              <w:spacing w:after="20"/>
              <w:ind w:left="20"/>
              <w:jc w:val="both"/>
            </w:pPr>
            <w:r>
              <w:rPr>
                <w:rFonts w:ascii="Times New Roman"/>
                <w:b w:val="false"/>
                <w:i w:val="false"/>
                <w:color w:val="000000"/>
                <w:sz w:val="20"/>
              </w:rPr>
              <w:t>
10)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определения концентрации альфа-фетопротеина в сыворотке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989"/>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Калибровочные пробы на основе трис-буфера (рН 7.2-7. 4), содержащие известные количества альфа- фетопротеина – 0; 5; 15; 50; 150; 500 МЕ/мл, готовы к использованию (калибровочная проба 0 МЕ/мл – 6 мл, остальные – по 0.8 мл каждая)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Конъюгат,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Контрольная сыворотка на основе сыворотки крови человека с известным содержанием альфа-фетопротеина, готова к использованию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субстрата тетраметилбензидина (ТМБ),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отмывочного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готов к использованию (14 мл)</w:t>
            </w:r>
          </w:p>
          <w:p>
            <w:pPr>
              <w:spacing w:after="20"/>
              <w:ind w:left="20"/>
              <w:jc w:val="both"/>
            </w:pPr>
            <w:r>
              <w:rPr>
                <w:rFonts w:ascii="Times New Roman"/>
                <w:b w:val="false"/>
                <w:i w:val="false"/>
                <w:color w:val="000000"/>
                <w:sz w:val="20"/>
              </w:rPr>
              <w:t>
8) Наконечники для пипеточных дозаторов 2-200 мкл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М к Toxoplasma gondii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6" w:id="990"/>
          <w:p>
            <w:pPr>
              <w:spacing w:after="20"/>
              <w:ind w:left="20"/>
              <w:jc w:val="both"/>
            </w:pPr>
            <w:r>
              <w:rPr>
                <w:rFonts w:ascii="Times New Roman"/>
                <w:b w:val="false"/>
                <w:i w:val="false"/>
                <w:color w:val="000000"/>
                <w:sz w:val="20"/>
              </w:rPr>
              <w:t>
1) Планшет разборный 96 луночных с иммобилизованным на внутренней поверхности лунок Toxoplasma gondii, готовый для использования</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на основе инактивированной сыворотки крови человека, содержащий IgM к Toxoplasma gondii, готовый для использования,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на основе инактивированной сыворотки крови человека, не содержащий IgM к Toxoplasma gondii, готовый для использования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моноклональных антител к IgМ человека с пероксидазой хрена, готовый для использования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для предварительного разведения сывороток (РПРС) (10,0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для разведения сывороток (РРС), готовый для использования,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Раствор тетраметилбензидина, (ТМБ), готов к использованию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Стоп-реагент, готов к использованию,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Концентрат фосфатно-солевого буферного раствора с твином (ФСБ-Тх25), (28,0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Наконечники для пипеточных дозаторов 2-200 мкл</w:t>
            </w:r>
          </w:p>
          <w:p>
            <w:pPr>
              <w:spacing w:after="20"/>
              <w:ind w:left="20"/>
              <w:jc w:val="both"/>
            </w:pPr>
            <w:r>
              <w:rPr>
                <w:rFonts w:ascii="Times New Roman"/>
                <w:b w:val="false"/>
                <w:i w:val="false"/>
                <w:color w:val="000000"/>
                <w:sz w:val="20"/>
              </w:rPr>
              <w:t>
11)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6/0 (0,7), длиной нити 75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6/0 (0,7), длиной нити 75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5/0 (1),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5/0 (1),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75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90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65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90 см., с одной колющей иглой, размер иглы 65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80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90 см., с одной колющей иглой, размер иглы 80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 (5),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 (5),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 (5),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75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 (5), длиной нити 75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 (5),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 (5),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 (5),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 (5),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90 см., с одной колющей иглой, размер иглы 65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 (5), длиной нити 90 см., с одной колющей иглой, размер иглы 65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90 см., с одной колющей иглой, размер иглы 80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 (5), длиной нити 90 см., с одной колющей иглой, размер иглы 80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6/0 (0,7), длиной нити 75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6/0 (0,7), длиной нити 75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5/0 (1),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5/0 (1), длиной нити 75 см., с одной колющей иглой, размер иглы от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5/0 (1),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5/0 (1), длиной нити 75 см., с одной колющей иглой, размер иглы от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75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75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90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90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75 см., с одной колющей иглой, размер иглы 31 мм. кривизна иглы: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75 см., с одной колющей иглой, размер иглы 36 мм. кривизна иглы: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75 см., с одной колющей иглой, размер иглы 40 мм. кривизна иглы: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75 см., с одной колющей иглой, размер иглы 45 мм. кривизна иглы: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75 см., с одной колющей иглой, размер иглы 48 мм. кривизна иглы: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65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90 см., с одной колющей иглой, размер иглы 65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80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90 см., с одной колющей иглой, размер иглы 80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75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75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90 см., с одной колющей иглой, размер иглы 65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90 см., с одной колющей иглой, размер иглы 65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90 см., с одной колющей иглой, размер иглы 80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90 см., с одной колющей иглой, размер иглы 80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6/0 (0,7), длиной нити: 75 см., с одной колющей иглой, размер иглы 13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6/0 (0,7), длиной нити: 75 см., с одной колющей иглой, размер иглы 13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6/0 (0,7), длиной нити: 75 см., с двумя колющими иглами, размер иглы 13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6/0 (0,7), длиной нити: 75 см., с двумя колющими иглами, размер иглы 13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6/0 (0,7), длиной нити: 75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6/0 (0,7), длиной нити: 75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6/0 (0,7), длиной нити: 75 см., с двумя колющими иглами,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6/0 (0,7), длиной нити: 75 см., с двумя колющими иглами,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75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двумя колющими иглами,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75 см., с двумя колющими иглами,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75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75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75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90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двумя колющими иглами,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90 см., с двумя колющими иглами,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90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90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90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нити:120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нити:120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нити:120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двумя колющими иглами,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двумя колющими иглами,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двумя колющими иглами,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двумя колющими иглами,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двумя колющими иглами,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двумя колющими иглами,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двумя колющими иглами,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двумя колющими иглами,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двумя колющими иглами,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двумя колющими иглами,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двумя колющими иглами,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двумя колющими иглами,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двумя колющими иглами,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двумя колющими иглами,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двумя колющими иглами,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двумя колющими иглами,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75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75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75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75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75 см., с одной колющей иглой, размер 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90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90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90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90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3/0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 стерильный, однократного применения. Размер изделия: USP (метрический): 3/0 (2),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 стерильный, однократного применения. Размер изделия: USP (метрический): 3/0 (2),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3/0 (2),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 стерильный, однократного применения. Размер изделия: USP (метрический): 3/0 (2),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3/0 (2),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3/0 (2),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3/0 (2),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 стерильный, однократного применения. Размер изделия: USP (метрический): 3/0 (2),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 (5),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 (5),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 (5),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 (5),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 (5),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 (5),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 (5),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 (5),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 (5),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 (5),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 (5),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 (5),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3/4 (6),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3/4 (6),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3/4 (6),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3/4 (6),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3/4 (6),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3/4 (6),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3/4 (6),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3/4 (6),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3/4 (6),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3/4 (6),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3/4 (6),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3/4 (6),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и класса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5 л. "Коробки для безопасной утилизации медицинских отходов произведены в соответствии с квалификацией продуктов по системе "Безопасность качества работы" Всемирной организации здравоохранения WHO / PQS / E10 / GUIDE.1.3 - "Рекомендации для производителей оборудование для обращения с отходами PQS / E10" и соответствуют правилам "Санитарно-эпидемиологические требования к сбору, обезвреживанию, хранению отходов на объектах здравоохранения" № ҚР ДСМ -96/2020 от 11.08.2020г. Предназначены для сбора, хранения и безопасной утилизации острого инструментария, объемом 5 или 10 литров. Спецификация: Объем (литр): 5л / 10л Номинальная вместимость шприцев: 80 штук (5 литров) /155 штук (10 литров) Размеры до сборки (мм): 620 * 270 * 4,5 (±5 мм) (5 литров) 730 * 385 * 4,5 (±5 мм) (10 литров) Размеры после сборки (мм): 320 * 155 * 120 (±5 мм) (5 литров) 315 * 210 * 180 (±5 мм) (10 литров) Вес пустого (гр.): 120 гр. (±10 гр.) (5 литров) 200 гр. (±10 гр.) (10 литров) Диаметр отверстия для шприцев (мм): 38 мм (±1 мм) Материал: микрогофрокартон, микрогофрокартон ламинированный, трехслойный картон, трехслойный ламинированный картон, четырехслойный картон, четырехслойный ламинированный картон Цвет: Класс "Б" - желтый Класс "В" - красный"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и класса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10 л. "Коробки для безопасной утилизации медицинских отходов произведены в соответствии с квалификацией продуктов по системе "Безопасность качества работы" Всемирной организации здравоохранения WHO / PQS / E10 / GUIDE.1.3 - "Рекомендации для производителей оборудование для обращения с отходами PQS / E10" и соответствуют правилам "Санитарно-эпидемиологические требования к сбору, обезвреживанию, хранению отходов на объектах здравоохранения" № ҚР ДСМ -96/2020 от 11.08.2020г. Предназначены для сбора, хранения и безопасной утилизации острого инструментария, объемом 5 или 10 литров. Спецификация: Объем (литр): 5л / 10л Номинальная вместимость шприцев: 80 штук (5 литров) /155 штук (10 литров) Размеры до сборки (мм): 620 * 270 * 4,5 (±5 мм) (5 литров) 730 * 385 * 4,5 (±5 мм) (10 литров) Размеры после сборки (мм): 320 * 155 * 120 (±5 мм) (5 литров) 315 * 210 * 180 (±5 мм) (10 литров) Вес пустого (гр.): 120 гр. (±10 гр.) (5 литров) 200 гр. (±10 гр.) (10 литров) Диаметр отверстия для шприцев (мм): 38 мм (±1 мм) Материал: микрогофрокартон, микрогофрокартон ламинированный, трехслойный картон, трехслойный ламинированный картон, четырехслойный картон, четырехслойный ламинированный картон Цвет: Класс "Б" - желтый Класс "В" - красный"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и класса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"В", 5 л. "Коробки для безопасной утилизации медицинских отходов произведены в соответствии с квалификацией продуктов по системе "Безопасность качества работы" Всемирной организации здравоохранения WHO / PQS / E10 / GUIDE.1.3 - "Рекомендации для производителей оборудование для обращения с отходами PQS / E10" и соответствуют правилам "Санитарно-эпидемиологические требования к сбору, обезвреживанию, хранению отходов на объектах здравоохранения" № ҚР ДСМ -96/2020 от 11.08.2020г. Предназначены для сбора, хранения и безопасной утилизации острого инструментария, объемом 5 или 10 литров. Спецификация: Объем (литр): 5л / 10л Номинальная вместимость шприцев: 80 штук (5 литров) /155 штук (10 литров) Размеры до сборки (мм): 620 * 270 * 4,5 (±5 мм) (5 литров) 730 * 385 * 4,5 (±5 мм) (10 литров) Размеры после сборки (мм): 320 * 155 * 120 (±5 мм) (5 литров) 315 * 210 * 180 (±5 мм) (10 литров) Вес пустого (гр.): 120 гр. (±10 гр.) (5 литров) 200 гр. (±10 гр.) (10 литров) Диаметр отверстия для шприцев (мм): 38 мм (±1 мм) Материал: микрогофрокартон, микрогофрокартон ламинированный, трехслойный картон, трехслойный ламинированный картон, четырехслойный картон, четырехслойный ламинированный картон Цвет: Класс "Б" - желтый Класс "В" - красный"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и класса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"В", 10 л. "Коробки для безопасной утилизации медицинских отходов произведены в соответствии с квалификацией продуктов по системе "Безопасность качества работы" Всемирной организации здравоохранения WHO / PQS / E10 / GUIDE.1.3 - "Рекомендации для производителей оборудование для обращения с отходами PQS / E10" и соответствуют правилам "Санитарно-эпидемиологические требования к сбору, обезвреживанию, хранению отходов на объектах здравоохранения" № ҚР ДСМ -96/2020 от 11.08.2020г. Предназначены для сбора, хранения и безопасной утилизации острого инструментария, объемом 5 или 10 литров. Спецификация: Объем (литр): 5л / 10л Номинальная вместимость шприцев: 80 штук (5 литров) /155 штук (10 литров) Размеры до сборки (мм): 620 * 270 * 4,5 (±5 мм) (5 литров) 730 * 385 * 4,5 (±5 мм) (10 литров) Размеры после сборки (мм): 320 * 155 * 120 (±5 мм) (5 литров) 315 * 210 * 180 (±5 мм) (10 литров) Вес пустого (гр.): 120 гр. (±10 гр.) (5 литров) 200 гр. (±10 гр.) (10 литров) Диаметр отверстия для шприцев (мм): 38 мм (±1 мм) Материал: микрогофрокартон, микрогофрокартон ламинированный, трехслойный картон, трехслойный ламинированный картон, четырехслойный картон, четырехслойный ламинированный картон Цвет: Класс "Б" - желтый Класс "В" - красный"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 наконечником Тиманна, однократного применения, стерильный. Размер: 12Fr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 наконечником Тиманна, однократного применения, стерильный. Размер: 14Fr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 наконечником Тиманна, однократного применения, стерильный. Размер: 16Fr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 наконечником Тиманна, однократного применения, стерильный. Размер: 18Fr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 наконечником Тиманна, однократного применения, стерильный. Размер: 20Fr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стандартный, однократного применения, стерильный. Размер: 12Fr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стандартный, однократного применения, стерильный. Размер: 14Fr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стандартный, однократного применения, стерильный. Размер: 16Fr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стандартный, однократного применения, стерильный. Размер: 18Fr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стандартный, однократного применения, стерильный. Размер: 20Fr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стандартный, однократного применения, стерильный. Размер: 22Fr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стандартный, однократного применения, стерильный. Размер: 24Fr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стандартный, однократного применения, стерильный. Размер: 26Fr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стандартный, однократного применения, стерильный. Размер: 28Fr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стандартный, однократного применения, стерильный. Размер: 30Fr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женский, однократного применения, стерильный. Размер: 16Fr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женский, однократного применения, стерильный. Размер:18Fr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женский, однократного применения, стерильный. Размер: 20Fr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женский, однократного применения, стерильный. Размер: 22Fr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педиатрический однократного применения, стерильный. Размер: 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педиатрический однократного применения, стерильный. Размер: 8Fr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педиатрический однократного применения, стерильный. Размер: 10Fr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без добавок объемом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6" w:id="991"/>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которое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Изделие стерильное, для одноразового использования. Добавка - нет. Цвет крышки - белый. Размер пробирки -13х75 мм. Номинальный объем - 4,2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без добавок объемом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9" w:id="992"/>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которое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Изделие стерильное, для одноразового использования. Добавка - нет. Цвет крышки - белый. Размер пробирки - 13х100 мм. Номинальный объем - 6,2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без добавок объемом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 w:id="993"/>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993"/>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которое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Изделие стерильное, для одноразового использования. Добавка - нет. Цвет крышки - белый. Размер пробирки - 16х100 мм. Номинальный объем - 8,2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без добавок объемом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5" w:id="994"/>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которое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Изделие стерильное, для одноразового использования. Добавка - нет. Цвет крышки - белый. Размер пробирки - 16х120 мм. Номинальный объем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для исследования цельной крови или плазмы венозной крови объемом 2,1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8" w:id="995"/>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К2 ЭДТА (двукалиевая соль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К2 ЭДТА. Цвет крышки - светло-фиолетовый. Размер пробирки - 13х75 мм. Номинальный объем - 2,1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для исследования цельной крови или плазмы венозной крови объемом 2,3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996"/>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К2 ЭДТА. Цвет крышки - светло-фиолетовый. Размер пробирки - 13х75 мм. Номинальный объем - 2,3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для исследования цельной крови или плазмы венозной крови объемом 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 w:id="997"/>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К2 ЭДТА. Цвет крышки - светло-фиолетовый. Размер пробирки - 13х75 мм. Номинальный объем - 2,5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для исследования цельной крови или плазмы венозной крови объемом 3,1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998"/>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К2 ЭДТА. Цвет крышки - светло-фиолетовый. Размер пробирки - 13х75 мм. Номинальный объем - 3,1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для исследования цельной крови или плазмы венозной крови объемом 4,1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 w:id="999"/>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К2 ЭДТА. Цвет крышки - светло-фиолетовый. Размер пробирки - 13х75 мм. Номинальный объем - 4,1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для исследования цельной крови или плазмы венозной крови объемом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3" w:id="1000"/>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К2 ЭДТА. Цвет крышки - светло-фиолетовый. Размер пробирки - 13х100 мм. Номинальный объем - 6,2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для исследования цельной крови или плазмы венозной крови объемом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1001"/>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К2 ЭДТА. Цвет крышки - светло-фиолетовый. Размер пробирки - 16х100 мм. Номинальный объем - 8,2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для исследования цельной крови или плазмы венозной крови объемом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9" w:id="1002"/>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К2 ЭДТА. Цвет крышки - светло-фиолетовый. Размер пробирки - 16х120 мм. Номинальный объем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для исследования цельной крови или плазмы венозной крови объемом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2" w:id="1003"/>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К2 ЭДТА. Цвет крышки - светло-фиолетовый. Размер пробирки - 16х120 мм. Номинальный объем - 12,0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К3 ЭДТА для исследования цельной крови или плазмы венозной крови объемом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5" w:id="1004"/>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трикалиевой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К3 ЭДТА. Цвет крышки - светло-фиолетовый. Размер пробирки - 13х75 мм. Номинальный объем - 2,2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К3 ЭДТА для исследования цельной крови или плазмы венозной крови объемом 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8" w:id="1005"/>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трикалиевой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К3 ЭДТА. Цвет крышки - светло-фиолетовый. Размер пробирки - 13х75 мм. Номинальный объем - 2,5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К3 ЭДТА для исследования цельной крови или плазмы венозной крови объемом 3,2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1006"/>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трикалиевой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К3 ЭДТА. Цвет крышки - светло-фиолетовый. Размер пробирки - 13х75 мм. Номинальный объем - 3,2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К3 ЭДТА для исследования цельной крови или плазмы венозной крови объемом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4" w:id="1007"/>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трикалиевой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К3 ЭДТА. Цвет крышки - светло-фиолетовый. Размер пробирки - 13х75 мм. Номинальный объем - 4,2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К3 ЭДТА для исследования цельной крови или плазмы венозной крови объемом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7" w:id="1008"/>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трикалиевой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К3 ЭДТА. Цвет крышки - светло-фиолетовый. Размер пробирки - 13х100 мм. Номинальный объем - 6,2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К3 ЭДТА для исследования цельной крови или плазмы венозной крови объемом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0" w:id="1009"/>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трикалиевой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К3 ЭДТА. Цвет крышки - светло-фиолетовый. Размер пробирки - 16х100 мм. Номинальный объем - 8,2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ACD для исследования и длительного хранения венозной крови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3" w:id="1010"/>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Пробирки содержат раствор ACD (лимонная кислота, натрия цитрат, декстроза). Такое сочетание реагентов позволяет стабилизировать цельную кровь. Соотношение крови и реагента 6:1. Изделие стерильное, для одноразового использования. Добавка - раствор ACD. Цвет крышки - светло-желтый. Размер пробирки - 13х100 мм. Номинальный объем - 6,0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CPDA для исследования и длительного хранения венозной крови объемом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6" w:id="1011"/>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Пробирки содержат раствор CPDA (натрия цитрат, фосфат, декстроза, аденин). Такое сочетание реагентов позволяет стабилизировать цельную кровь или плазму. Соотношение крови и реагента 6:1. Изделие стерильное, для одноразового использования. Добавка - раствор CPDA. Цвет крышки - светло-желтый. Размер пробирки - 13х100 мм. Номинальный объем - 5,0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CPDA для исследования и длительного хранения венозной крови объемом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9" w:id="1012"/>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Пробирки содержат раствор CPDA (натрия цитрат, фосфат, декстроза, аденин). Такое сочетание реагентов позволяет стабилизировать цельную кровь или плазму. Соотношение крови и реагента 6:1. Изделие стерильное, для одноразового использования. Добавка - раствор CPDA. Цвет крышки - светло-желтый. Размер пробирки - 16х100 мм. Номинальный объем - 8,5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калия оксалатом и натрия фторидом для исследования глюкозы в плазме венозной крови объемом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1013"/>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Вакуумная пробирка содержат антикоагулянт - калия оксалат и стабилизатор глюкозы - натрия фторид в виде порошка, который обеспечивает стабилизацию уровня глюкозы в крови. Концентрация фторида натрия в пределах от 2 до 4 мг, калия оксалата от 1 до 3 мг на 1 мл крови. Изделие стерильное, для одноразового использования. Добавка - калия оксалат/натрия фторид. Цвет крышки - серый. Размер пробирки - 13х75 мм. Номинальный объем - 2,2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калия оксалатом и натрия фторидом для исследования глюкозы в плазме венозной крови объемом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5" w:id="1014"/>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Вакуумная пробирка содержат антикоагулянт - калия оксалат и стабилизатор глюкозы - натрия фторид в виде порошка, который обеспечивает стабилизацию уровня глюкозы в крови. Концентрация фторида натрия в пределах от 2 до 4 мг, калия оксалата от 1 до 3 мг на 1 мл крови. Изделие стерильное, для одноразового использования. Добавка - калия оксалат/натрия фторид. Цвет крышки - серый. Размер пробирки - 13х75 мм. Номинальный объем - 4,0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для определения группы крови объемом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1015"/>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Изделие стерильное, для одноразового использования. Добавка - К2 ЭДТА. Цвет крышки - розовый. Размер пробирки - 13х75 мм. Номинальный объем - 4,0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для определения группы крови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1016"/>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Изделие стерильное, для одноразового использования. Добавка - К2 ЭДТА. Цвет крышки - розовый. Размер пробирки - 13х100 мм. Номинальный объем - 6,0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без реагента для аликвотирования объемом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4" w:id="1017"/>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Пробирка вакуумная стерильная без реагента используется как вторичная для аликвотирования и транспортировки исследуемого образца. Добавка - нет. Цвет крышки - белый. Размер пробирки - 13х75 мм. Номинальный объем - 3,0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стерильная без реагента для аликвотирования объемом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1018"/>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Пробирка вакуумная стерильная без реагента используется как вторичная для аликвотирования и транспортировки исследуемого образца. Добавка- нет. Цвет крышки - белый. Размер пробирки - 16х120 мм. Объем пробирки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забора венозной крови одноразовая K2 22G-100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1019"/>
          <w:p>
            <w:pPr>
              <w:spacing w:after="20"/>
              <w:ind w:left="20"/>
              <w:jc w:val="both"/>
            </w:pPr>
            <w:r>
              <w:rPr>
                <w:rFonts w:ascii="Times New Roman"/>
                <w:b w:val="false"/>
                <w:i w:val="false"/>
                <w:color w:val="000000"/>
                <w:sz w:val="20"/>
              </w:rPr>
              <w:t>
В систему для забора крови одноразовая K2 22G-100 входит:</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для забора и хранения венозной крови, плазмы крови, сыворотки крови, объемом 2,0 мл с К2 ЭДТА (двукалиевая соль ЭДТА) для гематологических исследований), цвет крышки светло-фиолетовый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стерильная медицинская двухсторонняя игла однократного применения (игла двухсторонняя стандартная) размером 22Gх1 1/2" (0,7x38 мм), цвет черный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иглодержатель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гемостатический пластырь - 100 шт;</w:t>
            </w:r>
          </w:p>
          <w:p>
            <w:pPr>
              <w:spacing w:after="20"/>
              <w:ind w:left="20"/>
              <w:jc w:val="both"/>
            </w:pPr>
            <w:r>
              <w:rPr>
                <w:rFonts w:ascii="Times New Roman"/>
                <w:b w:val="false"/>
                <w:i w:val="false"/>
                <w:color w:val="000000"/>
                <w:sz w:val="20"/>
              </w:rPr>
              <w:t>
5) спиртовые салфетки - 200 шт. Вакуумная пробирка состоит из самой пробирки из полиэтилентерефталата размером 13х75 мм, безопасной крышки из полиэтилена, пробки, покрытой гемоотталкивающим репеллентом. Внутренние стенки пробирки покрыты К2 ЭДТА (этилендиаминтетрауксусная кислота) в концентрации 1,2 - 2,0 мг ЭДТА на 1 мл крови.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забора венозной крови одноразовая K2 22G-100 КБУ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1020"/>
          <w:p>
            <w:pPr>
              <w:spacing w:after="20"/>
              <w:ind w:left="20"/>
              <w:jc w:val="both"/>
            </w:pPr>
            <w:r>
              <w:rPr>
                <w:rFonts w:ascii="Times New Roman"/>
                <w:b w:val="false"/>
                <w:i w:val="false"/>
                <w:color w:val="000000"/>
                <w:sz w:val="20"/>
              </w:rPr>
              <w:t>
В систему для забора крови одноразовая K2 22G-100 КБУ входит:</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для забора и хранения венозной крови, плазмы крови, сыворотки крови, объемом 2,0 мл с К2 ЭДТА (двукалиевая соль ЭДТА) для гематологических исследований), цвет крышки светло-фиолетовый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стерильная медицинская двухсторонняя игла однократного применения (игла двухсторонняя стандартная) размером 22Gх1 1/2" (0,7x38 мм), цвет черный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иглодержатель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гемостатический пластырь - 100 шт;</w:t>
            </w:r>
          </w:p>
          <w:p>
            <w:pPr>
              <w:spacing w:after="20"/>
              <w:ind w:left="20"/>
              <w:jc w:val="both"/>
            </w:pPr>
            <w:r>
              <w:rPr>
                <w:rFonts w:ascii="Times New Roman"/>
                <w:b w:val="false"/>
                <w:i w:val="false"/>
                <w:color w:val="000000"/>
                <w:sz w:val="20"/>
              </w:rPr>
              <w:t>
5) спиртовые салфетки - 200 шт. 6) КБУ - 1 шт. Вакуумная пробирка состоит из самой пробирки из полиэтилентерефталата размером 13х75 мм, безопасной крышки из полиэтилена, пробки, покрытой гемоотталкивающим репеллентом. Внутренние стенки пробирки покрыты К2 ЭДТА (этилендиаминтетрауксусная кислота) в концентрации 1,2 - 2,0 мг ЭДТА на 1 мл крови.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