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bcd73" w14:textId="1abcd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исполняющего обязанности Министра здравоохранения и социального развития Республики Казахстан от 2 августа 2016 года № 684 "О некоторых вопросах Комитета контроля медицинской и фармацевтической деятельности Министра здравоохранения и социального развития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24 февраля 2026 года № 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и социального развития Республики Казахстан от 2 августа 2016 года № 684 "О некоторых вопросах Комитета контроля медицинской и фармацевтической деятельности Министра здравоохранения и социального развития Республики Казахстан".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течение пяти рабочих дней со дня его подписания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 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