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a1c7" w14:textId="390a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11 сентября 2025 года № 3/632 "Об утверждении положений коммунальных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13 августа 2026 года № 3/515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Алматы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Алматы от 11 сентября 2025 года </w:t>
      </w:r>
      <w:r>
        <w:rPr>
          <w:rFonts w:ascii="Times New Roman"/>
          <w:b w:val="false"/>
          <w:i w:val="false"/>
          <w:color w:val="000000"/>
          <w:sz w:val="28"/>
        </w:rPr>
        <w:t>№ 3/632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положений коммунальных государственных учреждений"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организации дорожного движения и пассажирского транспорта города Алматы"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известить регистрирующий орган о внесенном изменении в учредительный документ;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Алматы.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 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Алматы от "13" августа 2026 года № 3/515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города Алматы от 11 сентября 2025 года № 3/632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"Управление организации дорожного движения и пассажирского транспорта города Алматы"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Коммунальное государственное учреждение "Управление организации дорожного движения и пассажирского транспорта города Алматы" (далее – Управление) является государственным органом Республики Казахстан, осуществляющим руководство в сфере пассажирских перевозок и координацию деятельности предприятий пассажирских перевозок, организации дорожного движения, а также развития микромобильности.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Управление осуществляет свою деятельность в соответствии с Конституцией и законами Республики Казахстан, актами Президента и Правительства Республики Казахстан, решениями маслихата города Алматы, постановлениями акимата города Алматы и иными нормативными правовыми актами, а также настоящим Положением.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Управление является юридическим лицом в организационно-правовой форме коммунального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 законодательством Республики Казахстан.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Управление вступает в гражданско-правовые отношения от собственного имени.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иными актами, предусмотренными законодательством Республики Казахстан.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Местонахождение юридического лица: 050001, город Алматы, Бостандыкский район, площадь Республики, 4.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Полное наименование государственного органа: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"Алматы қаласы Жол қозғалысы және жолаушылар көлігін ұйымдастыру басқармасы коммуналдық мемлекеттік мекемесі;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"Управление организации дорожного движения и пассажирского транспорта города Алматы".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Управления.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Управления осуществляется из республиканского и местного бюджетов в соответствии с законодательством Республики Казахстан.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Управления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организации дорожного движения, обеспечение увеличения пропускной способности улично-дорожной сети, снижения транспортной загруженности, повышения эффективности использования улично-дорожной сети и обеспечения устойчивого функционирования транспортной системы города;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транспортного планирования, развитие интеллектуальных транспортных систем, цифровизации транспортной отрасли, внедрение современных технологий и лучших мировых практик в сфере организации дорожного движения и пассажирского транспорта;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сфере перевозок пассажиров и багажа общественным транспортом, а также координация деятельности организаций в указанной сфере в пределах компетенции Управления;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транспортной инфраструктуры города Алматы;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безопасности дорожного движения;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альтернативных средств городской мобильности, включая велосипедный транспорт, электрические самокаты, малые электрические транспортные средства, каршеринг, такси и иные альтернативные виды транспорта, и соответствующей инфраструктуры;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системы коммунальных платных парковок и парковочной инфраструктуры, обеспечение удовлетворения спроса на услуги коммунальных платных парковок;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инфраструктуры электрозарядных станций для зарядки электромобилей на парковочных местах и стоянках;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функционирования специальных площадок и стоянок для приема, учета и хранения доставленных (эвакуированных) транспортных средств;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задачи в соответствии с законодательством Республики Казахстан.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Полномочия Управления: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1.1) 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необходимые сведения, информацию, документы и материалы, за исключением государственных секретов, сведений, составляющих коммерческую, банковскую и иную охраняемую законом тайну;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1.2) заслушивать отчеты руководителей или лиц, замещающих их, заместителей руководителя коммунальных государственных предприятий, товариществ с ограниченной ответственностью, находящихся в ведении Управления;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1.3) проводить переговоры по вопросам, входящим в компетенцию Управления;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1.4) заключать соглашения, меморандумы, не противоречащие законодательным актам Республики Казахстан;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1.5) вносить предложения акиму города Алматы;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1.6) участвовать в разработке и согласовании проектов нормативных правовых актов, государственных, отраслевых и региональных программ, концепций, стратегий, мастер-планов и иных документов государственного планирования по вопросам, входящим в компетенцию Управления;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1.7) привлекать в установленном законодательством Республики Казахстан порядке научные организации, экспертов, консультантов, специалистов и представителей общественности к подготовке предложений, проектов и экспертных заключений по вопросам, входящим в компетенцию Управления;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1.8) инициировать создание комиссий, советов, рабочих групп и других совещательных органов при акимате города Алматы либо участвовать в их деятельности по вопросам, входящим в компетенцию Управления;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1.9) организовывать конференции, семинары, другие формы обучения и обмена опытом со специалистами в области пассажирского транспорта и организации дорожного движения;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1.10) представлять интересы Управления в государственных органах, судах, организациях и международных организациях по вопросам, входящим в компетенцию Управления;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1.11) осуществлять управление закрепленным за Управлением государственным имуществом в пределах, установленных законодательством Республики Казахстан;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1.12) осуществлять иные полномочия, предоставленные законодательными актами Республики Казахстан;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2.1) осуществлять реализацию государственной политики в сферах пассажирского транспорта, организации дорожного движения, городской мобильности, коммунальных платных парковок, транспортного планирования и развития интеллектуальных транспортных систем в пределах компетенции Управления;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2.2) обеспечивать организацию и проведение государственных закупок товаров, работ и услуг в соответствии с законодательством Республики Казахстан о государственных закупках;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2.3) обеспечивать соблюдение прав, свобод и законных интересов физических и юридических лиц при осуществлении деятельности Управления;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2.4) рассматривать обращения физических и юридических лиц в порядке и в сроки, установленные законодательством Республики Казахстан;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2.5) давать разъяснения по вопросам, входящим в компетенцию Управления, в случаях и порядке, предусмотренных законодательством Республики Казахстан;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2.6) обеспечивать оказание государственных услуг в соответствии с законодательством Республики Казахстан, а также принимать меры по повышению их качества, доступности, прозрачности и цифровизации;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2.7) обеспечивать открытость деятельности Управления, доступ к информации о его деятельности в случаях и порядке, предусмотренных законодательством Республики Казахстан;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2.8) обеспечивать соблюдение режима государственной, служебной, коммерческой и иной охраняемой законом тайны, а также информации ограниченного доступа, ставшей известной при осуществлении полномочий Управления;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2.9) обеспечивать эффективное, целевое и рациональное использование бюджетных средств, государственного имущества и иных ресурсов, находящихся в ведении Управления;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2.10) обеспечивать выполнение мероприятий по противодействию коррупции, управлению рисками и соблюдению требований законодательства Республики Казахстан;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2.11) осуществлять иные обязанности, предусмотренные законодательством Республики Казахстан.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конкурсов (либо прямых переговоров) в области государственно-частного партнерства, заключение договоров государственно-частного партнерства в сфере развития транспортной инфраструктуры;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проектов нормативных правовых актов, а также иных документов по вопросам, входящим в компетенцию Управления;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работы по разработке технико-экономических обоснований, проектно-сметной документации технических средств регулирования дорожного движения;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транспортного планирования, разработка, ведение и актуализация транспортной модели города Алматы, проведение транспортного моделирования при разработке документов территориально-транспортного планирования, проектов организации дорожного движения, проектной документации и принятии управленческих решений;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разработки, согласования, утверждения, мониторинга реализации и актуализации проектов организации дорожного движения;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функции заказчика при строительстве, реконструкции, реставрации, модернизации, сейсмоусилении, капитальном ремонте и благоустройстве объектов и комплексов транспортной инфраструктуры, предназначенных для организации дорожного движения, находящихся в ведении Управления либо его подведомственных организаций, и финансируемых за счет средств государственного бюджета;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оценки воздействия проектов планируемой застройки, реконструкции и развития территорий на состояние и пропускную способность дорожно-транспортной инфраструктуры;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при согласовании градостроительной документации наличия раздела по территориально-транспортному планированию и организации дорожного движения;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безопасного функционирования, содержания и развития транспортной инфраструктуры путем реализации мероприятий по устранению аварийно-опасных мест и участков автомобильных дорог, в том числе посредством изменения схем организации дорожного движения;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принятие мер по временному ограничению или запрещению дорожного движения, изменению организации дорожного движения на дорогах или отдельных участках дорог и информирование об этом населения с помощью средств массовой информации;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согласование схем и маршрутов проведения на дорогах (улицах) массовых, спортивных и иных мероприятий;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согласование временных схем организации дорожного движения при строительстве, реконструкции, капитальном и среднем ремонте объектов транспортной и инженерной инфраструктуры, а также при проведении массовых мероприятий;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мониторинга дорожного движения путем сбора, обработки, накопления и анализа данных о параметрах движения транспортных средств (скорости движения, интенсивности, уровне загрузки, интервалах движения, дислокации и состоянии технических средств регулирования дорожного движения) на автомобильных дорогах, улицах, отдельных их участках, транспортных узлах и иных элементах улично-дорожной сети;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мониторинга эффективности организации дорожного движения, анализа причин возникновения заторов, дорожно-транспортных происшествий и иных факторов, влияющих на пропускную способность улично-дорожной сети, а также подготовка предложений по их устранению;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анализа транспортных потоков, пассажиропотоков, транспортной подвижности населения, уровня загрузки улично-дорожной сети и маршрутной сети, подготовка предложений по их оптимизации;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мониторинга потерь от дорожно-транспортных происшествий, бюджетных затрат на обеспечение безопасности дорожного движения, а также эффективности принимаемых мер по снижению аварийности на улично-дорожной сети;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эксплуатации, мониторинга, модернизации и развития автоматизированной системы управления дорожным движением, светофорных объектов и иных технических средств организации дорожного движения;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цифровизация бизнес-процессов, внедрение и развитие новых технологий, искусственного интеллекта, мобильных приложений и иных цифровых решений в целях повышения эффективности деятельности Управления, а также качества, прозрачности, оперативности и доступности государственных услуг;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создания, эксплуатации, сопровождения, модернизации и развития интеллектуальных транспортных систем города Алматы;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создание организаций, специализирующихся на обеспечении функционирования интеллектуальных транспортных систем;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сбора, обработки, хранения, систематизации и анализа данных о функционировании транспортной системы города, формирование и ведение информационных ресурсов в сфере организации дорожного движения;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мероприятий по развитию и совершенствованию цифровых сервисов, цифровых платформ и цифровых двойников транспортной инфраструктуры города Алматы;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ведение реестра технических средств регулирования дорожного движения и иных объектов транспортной инфраструктуры в пределах компетенции Управления;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мероприятий по управлению транспортным спросом, направленных на снижение транспортной нагрузки на улично-дорожную сеть, повышение эффективности использования транспортной инфраструктуры и устойчивое развитие городской мобильности;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мероприятий по обеспечению приоритетного движения маршрутных транспортных средств, развитию отдельно выделенных полос движения для общественного транспорта и иных мер по повышению эффективности работы общественного транспорта;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разработки и реализации мероприятий по формированию грузового каркаса города Алматы, установлению маршрутов движения грузового транспорта и ограничений его движения по территориальным и (или) временным критериям;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специальных зон организации дорожного движения, включая зоны с ограничением въезда транспортных средств, зоны приоритетного движения общественного транспорта, пешеходные зоны, зоны успокоенного движения и иные зоны с особыми условиями организации дорожного движения;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взаимодействия с государственными органами, организациями, предприятиями и их должностными лицами по вопросам, входящим в компетенцию Управления;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организовывать работы по строительству, реконструкции, реставрации, модернизации, капитальному ремонту, сейсмоусилению и благоустройству объектов и комплексов, финансируемых за счет средств государственного бюджета;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функций органа государственного управления в отношении организаций, находящихся в ведении Управления, в соответствии с их уставами, включая рассмотрение, согласование и утверждение планов развития, финансовой отчетности, а также мониторинг, анализ и контроль выполнения планов развития, функционирования и эффективности управления, разработку норматива отчисления части чистого дохода в бюджет, а также контроль полноты и своевременности перечисления в бюджет части чистого дохода;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функций администратора бюджетных программ;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организация и проведение государственных закупок товаров, работ и услуг, заключение, исполнение, изменение и расторжение договоров о государственных закупках в соответствии с законодательством Республики Казахстан;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работ и осуществление контроля в сфере дорожно-транспортной инфраструктуры и технических средств регулирования дорожного движения;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координация работ и осуществление контроля за эксплуатацией и техническим обслуживанием технических средств регулирования дорожного движения, осуществляемыми организациями, находящимися в ведении Управления;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координация работ и осуществление контроля за функционированием и развитием систем фото- и видеофиксации нарушений правил дорожного движения;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координация работ и осуществление контроля за эксплуатацией и развитием интеллектуальной транспортной системы;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координация работ и осуществление контроля за проведением технической экспертизы и подготовкой проектных решений по вопросам организации дорожного движения организациями, находящимися в ведении Управления;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оказание государственных услуг в сфере пассажирского транспорта на принципах открытости, доступности и подотчетности;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и организация диспетчеризации общественного транспорта;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разработка проектов решений маслихата города Алматы и внесение их на рассмотрение акимата города Алматы по вопросам, предусмотренным законодательством;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расчетов тарифов;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организация мониторинга и выездных мероприятий по вопросам соблюдения водителями общественного транспорта, перевозчиками, пассажирами и оператором системы оплаты проезда требований законодательства Республики Казахстан и договорных обязательств;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организация обслуживания городских мероприятий рейсовыми автобусами;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организация регулярных социально значимых перевозок пассажиров городским рельсовым транспортом;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организация регулярных городских, пригородных, междугородных и межобластных перевозок пассажиров и багажа, а также проведение конкурсов на право их обслуживания;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ведение реестра маршрутов регулярных городских, пригородных, междугородных и межобластных автомобильных перевозок пассажиров и багажа;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утверждение маршрутов и расписаний движения регулярных городских, пригородных, междугородных и межобластных перевозок пассажиров и багажа;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субсидирование убытков (расходов) перевозчиков при осуществлении социально значимых перевозок пассажиров и багажа городским и пригородным маршрутным транспортом;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социальной поддержки отдельных категорий граждан путем предоставления льготного и бесплатного проезда;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ведение реестра автовокзалов, автостанций и пунктов обслуживания пассажиров;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приема уведомлений о начале или прекращении деятельности автовокзалов, автостанций и пунктов обслуживания пассажиров;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согласование маршрутов и расписаний движения регулярных междугородных межобластных автомобильных перевозок пассажиров и багажа;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организация перевозок пассажиров и багажа легковыми такси;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приема уведомлений о начале или прекращении деятельности в качестве перевозчика такси;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ведение реестра лиц, осуществляющих деятельность в качестве перевозчика такси;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организация и оборудование стоянок такси на территориях общего пользования;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приема уведомлений о начале или прекращении деятельности по изготовлению и выдаче электронных карточек к электронным (цифровым) тахографам;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осуществление приема уведомлений о начале или прекращении деятельности по установке и обслуживанию тахографов;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ведение реестра лиц, осуществляющих деятельность по изготовлению и выдаче электронных карточек к электронным (цифровым) тахографам;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организация работы по развитию альтернативных видов городской мобильности;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подготовка предложений по нормативному регулированию и стимулированию развития каршеринга, карпулинга (райдшеринга), велосипедного транспорта, средств индивидуальной мобильности, включая электросамокаты, и иных альтернативных видов городской мобильности;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обеспечение безопасного функционирования, содержания и развития велосипедной инфраструктуры;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организация работ по согласованию, проектированию и строительству велосипедной инфраструктуры;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принятие мер по развитию инфраструктуры электрозарядных станций для зарядки электромобилей на парковочных местах и стоянках;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организация работы по устройству платных коммунальных стоянок (парковок, автостоянок, автопарковок);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организация работ по строительству паркингов;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проведение конкурсов по оборудованию, благоустройству, предоставлению права пользования и эксплуатации платных коммунальных автостоянок (автопарковок) тротуарного типа;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согласование паспортов парковочного пространства;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участие в определении категорий автостоянок (автопарковок, паркингов);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координация работ и контроль за объектами парковочной инфраструктуры;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мониторинг эффективности использования парковочного пространства города;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организация создания, эксплуатации, развития и модернизации цифровой системы управления парковочным пространством;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обеспечение контроля оплаты услуг коммунальных платных парковок;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организация работы по приему доставленных (эвакуированных) транспортных средств на специальных площадках и стоянках;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организация работ по эвакуации транспортных средств на специальные площадки и стоянки;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организация приемки объектов транспортной инфраструктуры в эксплуатацию и передачи их в коммунальную собственность;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координация и организация работы транспортной системы города, включая взаимодействие с аэропортами и железнодорожными вокзалами;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осуществление государственной регистрации транспортных средств городского рельсового транспорта и выдача свидетельств о государственной регистрации;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выдача удостоверений на право управления самоходными маломерными судами;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осуществление производства по делам об административных правонарушениях;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рассмотрение обращений и петиций физических и юридических лиц, анализ поступающих обращений и выявление системных проблем.</w:t>
      </w:r>
    </w:p>
    <w:bookmarkEnd w:id="144"/>
    <w:bookmarkStart w:name="z15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Управления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Руководитель Управления: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несет персональную ответственность за выполнение возложенных на Управление задач и функций, постановлений акимата города Алматы и поручений акима и заместителей акима города Алматы;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без доверенности действует от имени Управления;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представляет интересы Управления в государственных органах и иных организациях;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принимает меры по противодействию коррупции;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заключает договоры;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выдает доверенности;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открывает банковские счета;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утверждает положения об отделах Управления;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издает в пределах своей компетенции приказы и дает указания, обязательные для всех работников Управления, а также для работников коммунальных государственных предприятий, товариществ с ограниченной ответственностью, находящихся в ведении Управления, номенклатура которых отнесена в соответствии с их уставом (положением) к компетенции Управления;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принимает на работу и увольняет с работы в соответствии с законодательными актами Республики Казахстан работников Управления;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назначает на должности и освобождает от должностей работников коммунальных государственных предприятий, товариществ с ограниченной ответственностью, находящихся в ведении Управления, номенклатура которых отнесена в соответствии с их уставом (положением) к компетенции Управления, путем проведения конкурса в случаях, предусмотренных законодательством Республики Казахстан или заключения трудовых договоров;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проводит аттестацию руководителя коммунального государственного предприятия, находящегося в ведении Управления, в порядке и случаях, предусмотренных законодательством Республики Казахстан о государственном имуществе;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определяет обязанности и круг полномочий работников коммунальных государственных предприятий, товариществ с ограниченной ответственностью, находящихся в ведении Управления, номенклатура которых отнесена в соответствии с их уставом (положением) к компетенции Управления;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применяет меры поощрения и налагает дисциплинарные взыскания на работников Управления в порядке и случаях, предусмотренных законодательством Республики Казахстан;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применяет меры поощрения и налагает дисциплинарные взыскания на работников коммунальных государственных предприятий, товариществ с ограниченной ответственностью, находящихся в ведении Управления, номенклатура которых отнесена в соответствии с их уставом (положением) к компетенции Управления, в порядке и случаях, предусмотренных законодательством Республики Казахстан;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 осуществляет иные полномочия в соответствии с законодательством Республики Казахстан. 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замещающим, в соответствии с законодательством Республики Казахстан.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Руководитель определяет полномочия своих заместителей в соответствии с законодательством Республики Казахстан.</w:t>
      </w:r>
    </w:p>
    <w:bookmarkEnd w:id="167"/>
    <w:bookmarkStart w:name="z17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Имущество, закрепленное за Управлением, относится к коммунальной собственности города Алматы.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72"/>
    <w:bookmarkStart w:name="z184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Управления осуществляется в соответствии с законодательством Республики Казахстан.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Товарищество с ограниченной ответственностью "Центр организации дорожного движения города Алматы" Управления организации дорожного движения и пассажирского транспорта города Алматы;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предприятие на праве хозяйственного ведения "Алматы паркинг" Управления организации дорожного движения и пассажирского транспорта города Алматы;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3)Товарищество с ограниченной ответственностью "Алматыэлектротранс".</w:t>
      </w:r>
    </w:p>
    <w:bookmarkEnd w:id="1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