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163" w14:textId="4e13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18 декабря 2025 года № 550 "Об утверждении квалификационных требований к категориям должностей органов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12 мая 2026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18 декабря 2025 года № 550 "Об утверждении квалификационных требований к категориям должностей органов гражданской защиты"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аппарата Министерства по чрезвычайным ситуациям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7-1. По должностям Департамента тылового обеспечения МЧС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C-SV-2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экологическая и 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C-SV-2 стаж работы должен соответствовать одному из требований, предусмотренных пунктом 8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Департамента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C-SV-3 стаж работы должен соответствовать одному из требований, предусмотренных пунктом 9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C-SV-4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C-SV-4 стаж работы должен соответствовать одному из требований, предусмотренных пунктом 10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C-SV-5 стаж работы должен соответствовать одному из требований, предусмотренных пунктом 12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C-SV-8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C-SV-8 стаж работы должен соответствовать одному из требований, предусмотренных пунктом 14 приказа № 67.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областных (городов республиканского значения и столицы) территориальных органов Министерства по чрезвычайным ситуациям Республики Казахстан, утвержденных указанным приказом: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2-1 следующего содержания: 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2-1. По должностям подразделений технического нормирования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экологическая и 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(по отраслям)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C-SVО-4 стаж работы должен соответствовать одному из требований, предусмотренных пунктом 12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категорий C-SVО-6 и C-SVO-7 стаж работы должен соответствовать одному из требований, предусмотренных пунктом 15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C-SVO-7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C-SVО-8 стаж работы должен соответствовать одному из требований, предусмотренных пунктом 16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технического, профессионального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и ремонту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Техник-проектировщик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C-SVО-9 стаж работы должен соответствовать одному из требований, предусмотренных пунктом 18 приказа № 67.</w:t>
            </w:r>
          </w:p>
        </w:tc>
      </w:tr>
    </w:tbl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 и 34 главы 6 изложить в следующей редакции: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диспетчер, старший инженер, старший 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C-SVО-8 стаж работы должен соответствовать одному из требований, предусмотренных пунктом 16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C-SVО-9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C-SVО-9 стаж работы должен соответствовать одному из требований, предусмотренных пунктом 18 приказа № 67.</w:t>
            </w:r>
          </w:p>
        </w:tc>
      </w:tr>
    </w:tbl>
    <w:bookmarkStart w:name="z9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9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8 изложить в следующей редакции:</w:t>
      </w:r>
    </w:p>
    <w:bookmarkEnd w:id="31"/>
    <w:bookmarkStart w:name="z9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По должностям подразделений организации пожаротушения и аварийно-спасательных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экологическая и 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экологическая и 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С-SVО-3 стаж работы должен соответствовать одному из требований, предусмотренных пунктом 10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C-SVO-4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С-SVО-4 стаж работы должен соответствовать одному из требований, предусмотренных пунктом 12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C-SVО-6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С-SVО-6, С-SVО-7 стаж работы должен соответствовать одному из требований, предусмотренных пунктом 15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специалист, оперативный дежурный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C-SVO-7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инженер, заместитель оперативного дежурного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C-SVO-8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С-SVО-8 стаж работы должен соответствовать одному из требований, предусмотренных пунктом 16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помощник оперативного дежурного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C-SVO-9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технического, профессионального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стандартизации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C-SVО-9 стаж работы должен соответствовать одному из требований, предусмотренных пунктом 18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C-SV-13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</w:tr>
    </w:tbl>
    <w:bookmarkStart w:name="z1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1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9 дополнить строкой, порядковый номер 55-1, следующего содержания: </w:t>
      </w:r>
    </w:p>
    <w:bookmarkEnd w:id="44"/>
    <w:bookmarkStart w:name="z1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C-SV-12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</w:tr>
    </w:tbl>
    <w:bookmarkStart w:name="z1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13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13 следующего содержания: </w:t>
      </w:r>
    </w:p>
    <w:bookmarkEnd w:id="48"/>
    <w:bookmarkStart w:name="z1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По должностям подразделений тылового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Бухгалтерский учет и аудит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 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бизнес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перевозок, движения и эксплуатация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Промышленная, экологическая и пожарная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Транспорт, транспортная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технического,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C-SVО-4 стаж работы должен соответствовать одному из требований, предусмотренных пунктом 12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C-SVО-6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категорий C-SVО-6 и C-SVO-7 стаж работы должен соответствовать одному из требований, предусмотренных пунктом 15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C-SVO-7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C-SVO-8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C-SVО-8 стаж работы должен соответствовать одному из требований, предусмотренных пунктом 16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C-SVO-9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C-SVО-9 стаж работы должен соответствовать одному из требований, предусмотренных пунктом 18 приказа № 67.</w:t>
            </w:r>
          </w:p>
        </w:tc>
      </w:tr>
    </w:tbl>
    <w:bookmarkStart w:name="z1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1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должностей государственного учреждения "Академия гражданской защиты имени Малика Габдуллина Министерства по чрезвычайным ситуациям" (далее - Академия), утвержденных указанным приказом:</w:t>
      </w:r>
    </w:p>
    <w:bookmarkEnd w:id="57"/>
    <w:bookmarkStart w:name="z1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5 изложить в следующей редакции:</w:t>
      </w:r>
    </w:p>
    <w:bookmarkEnd w:id="58"/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По должностям научно-исследовательского центра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или ученого звания.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С-SVU-6 стаж работы должен соответствовать одному из требований, предусмотренных пунктом 15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сотрудник, 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С-SVU-9 стаж работы должен соответствовать одному из требований, предусмотренных пунктом 16 приказа № 67.</w:t>
            </w:r>
          </w:p>
        </w:tc>
      </w:tr>
    </w:tbl>
    <w:bookmarkStart w:name="z1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bookmarkStart w:name="z1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7 дополнить строкой, порядковый номер 22-1, следующего содержания: </w:t>
      </w:r>
    </w:p>
    <w:bookmarkEnd w:id="65"/>
    <w:bookmarkStart w:name="z1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занятия должностей категории С-SVU-9 стаж работы должен соответствовать одному из требований, предусмотренных пунктом 16 приказа № 67.</w:t>
            </w:r>
          </w:p>
        </w:tc>
      </w:tr>
    </w:tbl>
    <w:bookmarkStart w:name="z2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2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главу 9 изложить в следующей редакции:</w:t>
      </w:r>
    </w:p>
    <w:bookmarkEnd w:id="69"/>
    <w:bookmarkStart w:name="z2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По должностям подразделений кадровой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С-SVU-6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и методика начального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нормирование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местное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технического,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Юрисконсульт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Тренер-преподаватель по спорту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С-SVU-6 стаж работы должен соответствовать одному из требований, предусмотренных пунктом 15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С-SVU-9 стаж работы должен соответствовать одному из требований, предусмотренных пунктом 16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 профессиональной подготовке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С-SVU-12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категорий С-SVU-12 и С-SVU-13 стаж работы должен соответствовать одному из требований, предусмотренных пунктом 20 приказа № 67.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С-SVU-13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послесреднее, высшее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6"/>
    <w:bookmarkStart w:name="z24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15 дополнить строкой, порядковый номер 47-1, следующего содержания: </w:t>
      </w:r>
    </w:p>
    <w:bookmarkEnd w:id="77"/>
    <w:bookmarkStart w:name="z2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С-SVU-9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занятия должностей категории С-SVU-9 стаж работы должен соответствовать одному из требований, предусмотренных пунктом 16 приказа № 67.</w:t>
            </w:r>
          </w:p>
        </w:tc>
      </w:tr>
    </w:tbl>
    <w:bookmarkStart w:name="z24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2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параграфы 3, 4 и 5 главы 17 изложить в следующей редакции:</w:t>
      </w:r>
    </w:p>
    <w:bookmarkEnd w:id="81"/>
    <w:bookmarkStart w:name="z24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По должностям подразделения оперативно-тактической подготовки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 должностям подразделения пожарной профилактики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социальное обеспечение (медицина)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По должностям подразделения ликвидации чрезвычайных ситуаций и психологической подготовки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C-SVU-12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Пожаротушение и аварийно-спасательное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Командная тактическая сил гражданской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материалов, изделий и конструкций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Безопасность жизнедеятельности и защита окружающей среды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вычислительная техника и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 и картография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Ядерная 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техника и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физика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Военное дело и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 экспертиза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Техносферная безопасность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не требуется.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C-SVU-13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(сотрудник)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высшего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1"/>
    <w:bookmarkStart w:name="z3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92"/>
    <w:bookmarkStart w:name="z3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3"/>
    <w:bookmarkStart w:name="z3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94"/>
    <w:bookmarkStart w:name="z3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95"/>
    <w:bookmarkStart w:name="z3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9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