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c6fd" w14:textId="db4c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"Ломоносовское"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Ульяновского сельского округа Костанайского района Костанайской области от 3 июля 2026 года № 26-р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Ульяновского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"Ломоносовское" право ограниченного целевого землепользования (публичный сервитут), на неделимый земельный участок площадью 8,60159 гектара, расположенный на территории Костанайская область, Костанайский район, село Ульяновское, для прокладки и эксплуатации объекта транспортной инфраструктуры.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Ульяновского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для официального опубликования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