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b9e7" w14:textId="a0bb9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Мангистауского областного маслихата от 12 декабря 2025 года № 24/278 "Об областном бюджете на2026-2028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Мангистауского областного маслихата от 10 марта 2026 года № 26/308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Мангистауский областной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Мангистауского областного маслихата от 12 декабря 2025 года № 24/278 "Об областном бюджете на 2026-2028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областной бюджет на 2026-2028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2026 год в следующих объемах: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452 018 300,0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122 069 640,8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10 664 464,4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63 856,0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специальным поступлениям – 12 434 922,1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306 785 416,7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443 666 073,5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чистое бюджетное кредитование – 3 238 577,3 тысяч тенге, в том числе: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15 945 725,0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12 707 147,7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12 141 847,9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12 141 847,9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-7 028 198,7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7 028 198,7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13 845 725,0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6 817 623,7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97,4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Предусмотреть в областном бюджете на 2026 год объемы целевых трансфертов из областного бюджета в бюджеты городов и районов в сумме 7 682 130,0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Бейнеускому району – 688 642,0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Каракиянскому району – 567 490,0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Мангистаускому району – 514 108,0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Мунайлинскому району – 823 595,0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Тупкараганскому району – 585 429,0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Актау – 3 362 097,0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Жанаозен – 1 140 769,0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Утвердить резерв акимата области на 2026 год в сумме 11 104 807,5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Учесть, что в областном бюджете на 2026 год предусмотрены поступления кредитов из республиканского бюджета в сумме 13 845 725,0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2026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Мангистауского областного маслихата от 10 марта 2026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26/308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Мангистауского областного маслихата от 12 декабря 2025 года № 24/278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Областной бюджет на 2026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452 018 300,0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122 069 640,8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119 862 058,8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867 220,0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HЕHАЛОГОВЫЕ ПОСТУПЛЕHИЯ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10 664 464,4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4 118 673,9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Дивиденды на государственные пакеты акций, находящиеся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131 431,0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3 867 682,9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во внебюджетные фонды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673 885,0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5 871 088,5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63 856,0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12 434 922,1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306 785 416,7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176 601 428,7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районных (городов областного значения) бюджетов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176 601 428,7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130 183 988,0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443 666 073,5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11 009 256,0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4 969 183,0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152 472,0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4 391 023,0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3 895 628,0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 проведение выборов акимов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Ревизионная комиссия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ревизионной комиссии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265 851,0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Ассамблеи народа Казахстана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159 482,0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610 525,0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498 063,0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местного бюджета, управления коммунальной собственностью и бюджетного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государственных закупок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112 462,0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630 915,0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Экспертиза и оценка документации по вопросам бюджетных инвестиций и государственно-частного партнерства, в том числе концессии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4 798 633,0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делам религий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496 791,0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религиозной деятельности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324 225,0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Изучение и анализ религиозной ситуации в регионе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2 641 100,0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1 660 742,0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использования и охраны водного фонда, водоснабжения,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1 131 141,0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территориальной обороны и территориальная оборона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1 115 548,0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2 325 507,0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Территориальный орган, уполномоченных органов в области чрезвычайных ситуаций природного и техногенного характера, гражданской обороны,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1 882 972,0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территориального органа и подведомственных государственных учреждений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1 081 780,0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мобилизационной подготовки и чрезвычайных ситуаций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314 787,0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мобилизационной подготовке, территориальной и гражданской обороне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127 748,0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мобилизационной подготовки, территориальной и гражданской обороны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88 956,0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областного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25 786 356,0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внутренних дел,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25 403 932,0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16 806 671,0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Поощрение граждан, участвующих в охране общественного порядка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8 593 132,0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органов внутренних дел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90 161,0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 уголовно-исполнительной (пенитенциарной) системы, финансируемый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обеспечения исполнения уголовных наказаний без изоляции от общества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276 488 763,0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49 183 831,0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25 235 366,0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деятельности организаций дошкольного воспитания и обучения и организация в них медицинского обслуживания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1 790 371,0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государственного образовательного заказа в дошкольных организациях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22 158 094,0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186 701 148,0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173 559 984,0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по специальным образовательным учебным программам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4 290 340,0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1 766 533,0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5 710 841,0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в государственных организациях начального, основного и общего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110 766 091,0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ближайшей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592 088,0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подушевого финансирования в государственных организациях среднего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34 000 788,0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образовательного заказа в частных организациях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16 433 303,0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13 027 530,0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11 814 252,0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1 213 278,0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профессиональное, послесреднее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23 612 636,0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1 430 295,0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в организациях технического и профессионального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22 182 341,0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 и повышение квалификации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 участников избирательного процесса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Высшее и послевузовское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1 916 667,0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специалистов с высшим, послевузовским образованием и оказание социальной поддержки обучающимся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1 818 140,0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14 975 924,0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2 541 637,0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организаций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4 151 337,0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областного, районного (городского) масштабов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1 555 037,0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Реабилитация и социальная адаптация детей и подростков с проблемами в развитии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379 946,0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Методическое и финансовое сопровождение системы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2 055 722,0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2 939 510,0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16 374 154,0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здоровья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4 942 093,0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4 892 093,0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охране материнства и детства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178 741,0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Пропаганда здорового образа жизни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обеспечение гарантированного объема бесплатной медицинской помощи по решению местных представительных органов областей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2 755 237,0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лизинговых платежей по санитарному транспорту, медицинским изделиям, требующие сервисного обслуживания, приобретенных на условиях финансового лизинга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63 192,0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 фонд социального медицинского страхования на взносы государства на обязательное социальное медицинское страхование, уплачиваемые местными исполнительными органами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1 857 508,0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Специализированная медицинская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 хранение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2 566 922,0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дополнительного объема медицинской помощи субъектами здравоохранения, оказание услуг Call-центрами и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Областные базы специального медицинского 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здравоохранения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8 501 609,0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профилактике и борьбе со СПИД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72 610,0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Информационно-аналитические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94 416,0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медицинских и фармацевтических работников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медицинских организаций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7 247 349,0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19 588 118,0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5 221 470,0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4 256 841,0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 и лиц с инвалидностью в медико-социальных учреждениях (организациях) общего типа,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767 928,0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лиц с инвалидностью с психоневрологическими заболеваниями, в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1 294 174,0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престарелых, лиц с инвалидностью, в том числе детей с инвалидностью, в реабилитационных центрах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599 569,0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для детей с инвалидностью с психоневрологическими патологиями в детских психоневрологических медико-социальных учреждениях (организациях), в центрах оказания специальных социальных услуг, в центрах социального обслуживания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760 991,0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трудовой мобильности и карьерных центров по социальной поддержке граждан по вопросам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739 044,0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затрат работодателя на создание специальных рабочих мест для трудоустройства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полустационара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специальных социальных услуг в условиях временного пребывания в области социальной защиты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образования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сирот, детей, оставшихся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456 627,0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реабилитация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358 402,0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13 888 390,0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13 830 288,0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478 258,0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445 902,0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300 440,0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замене и настройке речевых процессоров к кохлеарным имплантам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бюджетных кредитов для содействия предпринимательской инициативе молодежи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14 695 940,0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Выплаты отдельным категориям граждан за жилище, арендуемое в частном жилищном фонде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14 270 940,0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4 059 969,0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энергетики 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565 677,0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3 244 292,0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10 210 971,0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5 034 795,0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5 176 176,0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19 383 600,0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5 114 195,0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2 355 196,0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театрального и музыкального искусства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1 617 411,0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8 823 565,0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8 723 565,0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областном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8 391 393,0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3 599 513,0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информатизации, оказания государственных услуг и проектного управления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1 306 717,0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792 765,0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45 327,0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областных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316 648,0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архивного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101 491,0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туристической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затрат субъектов предпринимательства при строительстве, реконструкции объектов туристской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Субсидирование части затрат субъектов предпринимательства на содержание санитарно-гигиенических узлов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26 614,0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1 088 722,0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448 230,0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318 045,0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130 185,0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информации и общественного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внутренней, молодежной политики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340 625,0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культуры, развития языков и архивного дела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299 867,0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 и архивного дела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159 842,0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7 364 844,0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5 901 978,0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3 387 204,0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радиационной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2 514 774,0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1 462 866,0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14 461 607,1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4 702 018,0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1 913 307,0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транспортировке ветеринарных препаратов до пункта временного 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ветеринарной безопасности на территории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1 287 126,0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2 788 711,0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производства приоритетных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услуг по доставке воды сельскохозяйственным товаропроизводителям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борьбе с вредными организмами сельскохозяйственных культур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76 560,0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учет и регистрация тракторов, прицепов к ним, самоходных сельскохозяйственных, мелиоративных и дорожно-строительных машин и механизмов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стоимости удобрений (за исключением органических)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агропромышленного комплекса,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развития племенного животноводства, повышение продуктивности и качества продукции животноводства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ставок вознаграждения при кредитовании, а также лизинге на приобретение сельскохозяйственных животных, техники и технологического оборудования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584 671,0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части расходов, понесенных сельскохозяйственным товаропроизводителем при инвестиционных вложениях, направленных на внедрение водосберегающих технологий орошения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водных ресурсов и ирригации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водного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Охрана, защита, воспроизводство лесов и лесоразведение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818 404,0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рыбного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1 459 077,0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рыбного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части расходов, понесенных субъектом рыбного хозяйства, при инвестиционных вложениях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животного мира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распространению и внедрению инновационного опыта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Cубсидирование повышения продуктивности и качества аквакультуры (рыбоводства), а также племенного рыбоводства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природных ресурсов и регулирования природопользования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6 610 913,3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охране окружающей среды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774 569,8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и защита особо охраняемых природных территорий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725 703,0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429 231,5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4 437 838,0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698 794,8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ветеринарии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15 556,8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Временное содержание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Идентификация безнадзорных и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Вакцинация и стерилизация бродячих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сельского хозяйства и регулирования земельных отношений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683 238,0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1 953 564,0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450 407,0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361 331,0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232 355,0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комплексных схем градостроительного развития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государственного архитектурно-строительного контроля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промышленности, архитектурной, градостроительной и строительной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промышленности и индустриально-инновационного развития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1 503 157,0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сфере промышленности и индустриально-инновационного развития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поддержки индустриально-инновационной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1 353 762,0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8 979 335,0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1 352 976,0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271 737,0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1 081 239,0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7 626 359,0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транспорта и коммуникаций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межрайонным (междугородним)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7 501 661,0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14 209 903,5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Регулирование экономической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процентной ставки по кредитам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Частичное гарантирование кредитов субъектов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12 746 903,5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области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11 104 807,5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торговли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цифровых технологий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1 306 477,0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4 146 436,9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местных исполнительных органов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4 037 701,0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108 735,9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5 767 548,0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967 243,9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4 800 304,1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3 238 577,3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районных ( городов областного значения) бюджетов на приобретение жилья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вопросам молодежной политики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Бюджетное кредитование АО "Жилищный строительный сберегательный банк "Отбасы банк" для предоставления предварительных и промежуточных жилищных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сельского хозяйства и земельных отношений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предоставление микрокредитов сельскому населению для масштабирования проекта по повышению доходов сельского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инвестиционных проектов в агропромышленном комплексе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экономики и бюджетного планирования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12 707 147,7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12 707 147,7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12 679 098,0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28 049,7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12 141 847,9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пассажирского транспорта и автомобильных дорог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2 134 110,0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предпринимательства и торговли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энергетики и жилищно-коммунального хозяйства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1 915 664,9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туризма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физической культуры и спорта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строительства, архитектуры и градостроительства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244 573,0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-7 028 198,7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7 028 198,7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13 845 725,0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эмиссионные ценные бумаги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8 845 725,0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финансов области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6 817 623,7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3 239 906,5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3 577 082,0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республиканского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