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ce8f8e" w14:textId="ace8f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города Шахтинска от 2 сентября 2022 года № 47/06 "Об утверждении Положений государственных учреждений"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Шахтинска Карагандинской области от 20 февраля 2026 года № 10/31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акимат города Шахтинска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изменения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Шахтинска от 2 сентября 2022 года № 47/06 "Об утверждении Положений государственных учреждений",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"Аппарат акима поселка Новодолинский"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города Шахтинска Циолковскую Н. Ю.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Шахтинска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Кыдырганбеков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Шахтинска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10/31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Шахтинска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"2" сентября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47/06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акима поселка Новодолинский"</w:t>
      </w:r>
    </w:p>
    <w:bookmarkEnd w:id="3"/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учреждение "Аппарат акима поселка Новодолинский" (далее – Аппарат акима) является государственным органом Республики Казахстан, обеспечивающим руководство в сферах планирования и исполнения бюджета поселка, а также управления коммунальной собственностью поселка (коммунальной собственностью местного самоуправления) в соответствии с законодательством Республики Казахстан. 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акима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является юридическим лицом в организационно – 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вступает в гражданско-правовые отношения от собственного имени.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Аппарат акима по вопросам своей компетенции в установленном законодательством порядке принимает решения, оформляемые распоряжениями и решениями акима поселка и другими актами, предусмотренными законодательством Республики Казахстан.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аппарата акима утверждаются в соответствии с законодательством Республики Казахстан.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индекс: 101605, Карагандинская область, город Шахтинск, поселок Новодолинский, улица Центральная,4.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аппарата акима.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 акима является государственным учреждением, содержащимся за счет местного бюджета.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Аппарату акима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акима. Если аппарату акима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информационно-аналитическое, организационно-правовое и материально-техническое обеспечение деятельности акима поселка, а также решение вопросов местного значения;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 за исполнением и организация исполнения актов акима и акимата города, поручений акима, заместителей акима и акимата города;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задачи, предусмотренные законодательством Республики Казахстан.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запрашивать и получать необходимую информацию, документы и иные материалы от должностных лиц государственных органов и других организаций; 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неимущественные права;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 (города областного значения), акима города районного значения, поселка;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обязанности, предусмотренные в соответствии с законодательством Республики Казахстан.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в рамках своей компетенции: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организацию проведения схода местного сообщества, раздельного схода местного сообщества жителей поселка, улицы, многоквартирного жилого дома, собрания местного сообщества; 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исполнение решений, принятых на сходе местного сообщества или собрании местного сообщества и одобренных акимом поселка;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поселка;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(города областного значения) отчет об исполнении бюджета поселка;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принимает решение о реализации бюджета поселка; 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разрабатывает и представляет на утверждение собрания местного сообщества программу развития местного сообщества; 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поселка;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контроль за целевым и эффективным использованием коммунального имущества местного самоуправления; 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представляет интересы государства по вопросам коммунального имущества местного самоуправления, осуществляет защиту права собственности поселка, (коммунальной собственности местного самоуправления); 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учет коммунального имущества местного самоуправления, обеспечивает его эффективное использование;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иные функции в соответствии с законодательством Республики Казахстан.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Аппарат акима поселка по согласованию с собранием местного сообщества: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 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 (города областного значения);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 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коммунальной собственности города поселка (коммунальной собственности местного самоуправления); 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поселка (коммунальной собственности местного самоуправления), и отчеты по их исполнению; 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принимает решение об отчуждении коммунального имущества местного самоуправления. </w:t>
      </w:r>
    </w:p>
    <w:bookmarkEnd w:id="60"/>
    <w:bookmarkStart w:name="z68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Руководство аппарата акима осуществляется первым руководителем, который несет персональную ответственность за выполнение возложенных на аппарат акима задач и осуществление им своих полномочий. 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аппарата акима назначается на должность и освобождается от должности в соответствии с законодательством Республики Казахстан.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аппарата акима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Полномочия первого руководителя: 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общее руководство работой государственного учреждения;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представляет на утверждение акимата города Положение и структуру государственного учреждения, а также изменения в них;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утверждает должностные инструкции работников государственного учреждения; 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издает распоряжения и дает поручения, обязательные для всех работников государственного учреждения; 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без доверенности действует от имени государственного учреждения;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интересы государственного учреждения в государственных органах, иных организациях;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заключает договоры;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открывает банковские счета;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на работу и увольняет с работы сотрудников государственного учреждения в порядке, установленном законодательством Республики Казахстан;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применяет меры поощрения и налагает дисциплинарные взыскания к сотрудникам государственного учреждения, в порядке, установленном законодательством Республики Казахстан;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принимает меры по противодействию коррупции;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несет персональную ответственность за исполнение антикоррупционного законодательства;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ответственность за нарушение законодательства Республики Казахстан и иных нормативных правовых актов в сфере оказания государственных услуг;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рассматривает обращения, заявления, жалобы граждан, принимает меры по защите прав и свобод граждан; 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содействует сбору налогов и других обязательных платежей в бюджет; 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содействует исполнению гражданами и юридическими лицами норм Конституции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 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в пределах своей компетенции осуществляет регулирование земельных отношений; 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обеспечивает сохранение коммунального жилищного фонда города районного значения, поселка, села, сельского округа, а также строительство, реконструкцию, ремонт и содержание автомобильных дорог в городах районного значения, поселках, селах, сельских округах; 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содействует организации крестьянских или фермерских хозяйств, развитию предпринимательской деятельности; 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 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 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где нет органов, осуществляющих регистрацию актов гражданского состояния, организует совершение нотариальных действий, производит прием документов на регистрацию актов гражданского состояния граждан, проживающих на их территории, и передачу их в орган регистрации актов гражданского состояния района или города областного значения для государственной регистрации актов гражданского состояния и внесения сведений в государственную базу данных о физических лицах, также выдачу и вручение свидетельств и при необходимости справок в порядке, установленном законодательством Республики Казахстан; 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где нет органов занятости, отмечает безработных в порядке, установленном законодательством Республики Казахстан; 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организует работу по сохранению исторического и культурного наследия; 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 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 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организует помощь лицам с инвалидностью; 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организует общественные работы, молодежную практику и социальные рабочие места; 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 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 организует совместно с общественными объединениями лиц с инвалидностью культурно-массовые и просветительские мероприятия; 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координирует оказание благотворительной и социальной помощи лицам с инвалидностью; 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координирует оказание социально уязвимым слоям населения благотворительной помощи; 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 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содействует развитию местной социальной инфраструктуры; 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36) организует движение общественного транспорта; 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 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 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39) в случае необходимости организует транспортировку лежачего больного из стационара организации здравоохранения до места жительства; 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40) взаимодействует с органами местного самоуправления; 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41) принимает участие в работе сессий маслихата города, района (города областного значения) при утверждении (уточнении) местного бюджета; 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42) обеспечивает деятельность учреждений культуры, за исключением учреждений культуры, расположенных в городах республиканского значения, столице, городах областного значения; 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организует в пределах своей компетенции водоснабжение населенных пунктов и регулирует вопросы водопользования; 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44) организует работы по благоустройству, освещению, озеленению и санитарной очистке населенных пунктов; 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создает инфраструктуру для занятий спортом физических лиц по месту жительства и в местах их массового отдыха; 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содействует занятости осужденных, отбывающих наказание в учреждениях уголовно-исполнительной системы, в том числе путем: 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размещения заказов на товары, работы и услуги, производимые, выполняемые и оказываемые предприятиями и учреждениями уголовно-исполнительной системы; 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привлечения субъектов предпринимательства к открытию, расширению и модернизации на территории учреждений уголовно-исполнительной системы производств, использующих труд осужденных.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организует по согласованию с акимом района (города областного значения) и собранием местного сообщества снос аварийного жилья поселка; 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обеспечивает достоверность данных похозяйственного учета.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осуществляет иные функции, возложенные на него законодательством Республики Казахстан, настоящим Положением и уполномоченным органом.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Исполнение полномочий первого руководителя государственного учреждения в период его отсутствия осуществляется лицом, его замещающим в соответствии с действующим законодательством. 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Первый руководитель определяет полномочия своего заместителя в соответствии с действующим законодательством. 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акима возглавляется первым руководителем (акимом),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121"/>
    <w:bookmarkStart w:name="z12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аппаратом акима относится к коммунальной собственности поселка (местного самоуправления).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акима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6"/>
    <w:bookmarkStart w:name="z134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аппарата акима осуществляются в соответствии с законодательством Республики Казахстан.</w:t>
      </w:r>
    </w:p>
    <w:bookmarkEnd w:id="1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