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1d50" w14:textId="04c1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мая 2007 года №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февраля 2026 года № 08/10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№ 12/03 "Об установлении карантинной зоны на территории области" (зарегистрировано в Реестре государственной регистрации нормативных правовых актов за № 1830)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контроля в области карантина растений, где устанавливается карантинная зона с введением карантинного режима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 (засорено)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очага (по актам), 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(полей)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р о з о в ы й (Acroptilon repens 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Кулайгырский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"Февраль-2020",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земле- пользователь –ТОО "Алтай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погрузочно-транспортное управление (КПТУ) №7 УД АО "Арселор Миттал Темиртау", полоса отвода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KAZ",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2018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Переоформ-лено,09 ноябрь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 26 февраля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"Жанат",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 2015 года, бывший землепользова- тель – ф/х "Ташимова 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2017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"Шевченко",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"Хоменко",с/х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"ТАS 2009",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октября 2023 года, перео-формлено, быв-ший землепо-льзователь - к/х "Колесникова"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"Татуин",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"Жевлакова А.Н."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Переоформ-лено,04 сентябрь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"Сарыбұлақ",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"Крухинец",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"Апарат акимат сельский округа Карагандинский", земли населенного пункта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переоформлен, 16 февраля 2024 года..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"Бунтовский Илья Николаевич",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Переоформ-лено,17 июль 2024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Дубовский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"Апарат акимат город Абай",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Промышленная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Курминский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"КТЖ-Грузовые перевозки" Карабас КЗХ 675407 железнодорожная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"Агрохолдинг ВЕREKE", с/х угодья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Ростовский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 2022 года, перео-формлено бывший землепользова- тель – ТОО ПК "Кирова"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"Асыл",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"Дизель плюс",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сентября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Бастау-Актау-Темиртау 25-27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Перео-формлено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"Ак-Нура ХПП", территория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"Стрелец",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 (Караганда-Аягөз-Бөғаз)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Кокпектинский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Петровский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"Нур-Адил",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"Марат",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Тогызкудык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"Апарат акимат поселк Ботакара",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Переоформ-лено,25 июля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сентября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Каршыгалинский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Н.Абдирова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"Әбу",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сентября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"Әлішер", с/х угодья,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"Алпан",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сельского округа, земли запаса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Переоформ-лено,04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"Сырбаева",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"Черниговский и К",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Кобетейский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июля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 ҚазАвтоЖол" полоса отвода автодорог республиканского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июня 2012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"Отқанжар",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Кертиндинский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ф/х "Алгабас-Агро", с/х угодья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"Карой" 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"Тассуат-Агро",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землепользова-тель – ПК "Индустриаль-ный"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"Альдеран",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Акмешитский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"Шортанов Е.Ж.",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"Пржевальское",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Музбел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 (Караганды - Шахтинск-Есенгелди - Кайнар – Нура, 144-165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июня.2023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"Ахмет аул-2030",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с/о Ахмет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 2025 года.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"Жумадилов"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"TAVRIDA 1"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Краснополянский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"Кайракты",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июня 2013года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"Үңірек" 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28943,874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зозяйства, пассажирского транспорта и автомобильных дорог г.Балхаш",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30 лет ВЛКСМ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Жезказганская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старых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- Конырат вдоль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г.Балхаш- 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Балхаш– подъезд к дом отдыху Бектау–Ата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жилищно-комунального хозяйства, пассажирского транспорта и автомобильных дорог г.Балхаш" 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молодоженов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 2022 года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г.Приозерска",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прибрежной 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г.Сарань",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Шахтерская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 шахта им.Кузенбаева, 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Угольный департамент "QARMET" полоса отвода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железных дорог Сарань-Дубовка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полоса отвода автодорог (Караганда-Шахтинск-Есенгелди-Шербаковский)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г.Шахтинск",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Парковая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горчаку ползучему (розовый):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(Cuscuta 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Трудовое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транспорта, автомобильных дорог и жилищной инспекции города г. Приозерск", земли населенного пункта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Бауржана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августа 2025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повилика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органиченной ответственностью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 - дом отдыха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город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село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- железная дорога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 - улица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