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a687" w14:textId="1fda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водных объектов Карагандинской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июня 2026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водных объектов Карагандинской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410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водных объектов Карагандинской области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2026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