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931b" w14:textId="0649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искусственного интеллекта и цифрового развития Республики Казахстан от 21 октября 2025 года № 527/НҚ "Об утверждении Положения о республиканском государственном учреждении "Комитет по информационной безопасности Министерства искусственного интеллекта и цифрового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14 июля 2026 года № 413/НҚ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21 октября 2025 года № 527/НҚ "Об утверждении Положения о республиканском государственном учреждении "Комитет по информационной безопасности Министерства искусственного интеллекта и цифрового развития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по информационной безопасности Министерства искусственного интеллекта и цифрового развития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по информационной безопасности Министерства искусственного интеллекта и цифрового развития Республики Казахстан" (далее – Комитет) является ведомством Министерства искусственного интеллекта и цифрового развития Республики Казахстан (далее – Министерство), осуществляющим регулятивные, реализационные и контрольные функции, участвующим в выполнении стратегических функций Министерства в сфере обеспечения кибербезопасности,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государственной политики в сфере обеспечения кибербезопасности, в сфере персональных данных и их защиты, а также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обеспечения кибербезопасности государственных органов, физических и юридических лиц;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оперативное реагирование на инциденты кибербезопасности, в том числе в условиях чрезвычайных ситуаций социального, природного и техногенного характера, введения чрезвычайного или военного положения;";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проводит проверки в отношении собственников и владельцев критически важных цифровых объектов;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национальным институтом развития в сфере обеспечения кибербезопасности в целях развития сферы кибербезопасности;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оценку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цифровых ресурсах;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обеспечения кибербезопасности государственных органов, физических и юридических лиц;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кибербезопасность и защиту цифровых объектов "цифрового правительства" при функционировании "цифрового правительства";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задания на проектирование цифровой услуги на соответствие требованиям кибербезопасности;";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персональных данных и их защиты;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государственной политики в сфере обеспечения кибербезопасности;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руководства и межотраслевой координации в сфере обеспечения кибербезопасности;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выполнения единых требований в сферах цифровизации и обеспечения кибербезопасности;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перечня критически важных цифровых объектов, а также правил и критериев отнесения цифровых объектов к критически важным;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единых требований в сферах цифровизации и обеспечения кибербезопасности с учетом требований законодательства Республики Казахстан о государственном регулировании, контроле и надзоре финансового рынка и финансовых организаций;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методики и правил проведения испытаний цифровых объектов "цифрового правительства" и критически важных цифровых объектов на соответствие требованиям кибербезопасности;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проведения мониторинга обеспечения кибербезопасности цифровых объектов "цифрового правительства" и критически важных цифровых объектов по согласованию с Комитетом национальной безопасности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правил проведения мониторинга выполнения единых требований в сфере цифровизации и обеспечения кибербезопасности;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предложений по определению администратора и регистратуры доменных имен, правил регистрации, пользования и распределения доменных имен в пространстве казахстанского сегмента интернета;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защиты доменных имен в пространстве казахстанского сегмента интернета;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критически важных цифровых объектов;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профилей защиты и методики разработки профилей защиты;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обмена информацией, необходимой для обеспечения кибербезопасности, между центрами обеспечения кибербезопасности и Национальным координационным центром кибербезопасности;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порядка и сроков передачи резервных копий цифровых ресурсов на единую платформу резервного хранения цифровых ресурсов;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 проверочных листов, критериев оценки степени риска, а также полугодовых графиков проведения проверок и полугодовых списков проведения профилактического контроля и надзора с посещением субъекта (объекта)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 позднее 1 декабря года, предшествующего году проведения проверок, подготовка плана проведения периодических проверок;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Национального антикризисного плана реагирования на инциденты кибербезопасности;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порядка осуществления собственником и (или) оператором, а также третьим лицом мер по защите персональных данных;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осуществления уведомления субъектов персональных данных о нарушении безопасности персональных данных;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направление оператору "цифрового правительства" информации о нарушении безопасности персональных данных, влекущем риск нарушения прав и законных интересов субъектов, в целях, предусмотренных Законом Республики Казахстан "О персональных данных и их защите" и иными нормативными правовыми актами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функционирования программы взаимодействия с исследователями кибербезопасности;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сбора, обработки персональных данных;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определения собственником и (или) оператором перечня персональных данных, необходимого и достаточного для выполнения осуществляемых ими задач;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перечня персональных данных физических лиц, включаемых в состав государственных цифровых ресурсов;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проведения аккредитации удостоверяющих центров;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функционирования единого шлюза доступа к Интернету и единого шлюза электронной почты "цифрового правительства" по согласованию с Комитетом национальной безопасности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функционирования государственного сервиса контроля доступа к персональным данным;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интеграции с государственным сервисом контроля доступа к персональным данным;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интеграции негосударственных цифровых объектов с цифровыми объектами государственных органов и (или) государственных юридических лиц, при которой осуществляется передача персональных данных и (или) предоставляется доступ к персональным данным;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правил разработки, реализации, сопровождения реализации, мониторинга и развития архитектуры государственных органов;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согласование правил проведения экспертизы в сфере цифровизации инвестиционных предложений, финансово-экономических обоснований бюджетных инвестиций;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правил проведения аудита цифровых систем;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методики расчета стоимости цифровых услуг для государственных органов;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требований по развитию архитектуры "цифрового правительства";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правил интеграции цифровых объектов "цифрового правительства";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согласование правил по сбору, обработке, хранению, передаче цифровых ресурсов для осуществления аналитики данных в целях реализации функций государственными органами;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согласование технического задания на создание и развитие цифрового объекта "цифрового правительства" на соответствие требованиям кибербезопасности на основании экспертиз государственной технической службы;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работы по созданию консультативного совета по вопросам персональных данных и их защиты, а также определению порядка его формирования и деятельности;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регулятивных, контрольных, реализационных функций и участие в выполнении стратегических функций Министерства в пределах своей компетенции;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участие в вопросах международного сотрудничества в пределах своей компетенции;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координации деятельности по разработке средств защиты информации в части обнаружения, анализа и предотвращения угроз кибербезопасности для обеспечения устойчивого функционирования цифровых систем и сетей телекоммуникаций государственных органов;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выполнение в рамках своей компетенции обязательств по международным договорам Республики Казахстан, заключаемым от имени Республики Казахстан;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соблюдения законов и иных нормативных правовых актов Республики Казахстан;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 по разработке технических регламентов и национальных стандартов в пределах своей компетенции;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ежегодной основе по согласованию с отраслевым советом по профессиональным квалификациям разработка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(или) актуализация профессиональных стандартов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 ежегодной основе по согласованию с местными исполнительными органами областей,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рамках своей компетенции предъявление в суды исков в соответствии с законодательством Республики Казахстан;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внесение предложений по совершенствованию системы национальной безопасности;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выдача заключения в сфере обеспечения кибербезопасности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участие во вводе в промышленную эксплуатацию цифровых объектов "цифрового правительства";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 содействия собственникам, владельцам и пользователям цифровых объектов в вопросах безопасного использования цифровых технологий, включая предотвращение неправомерных действий по получению, копированию, распространению, модификации, уничтожению или блокированию цифровых ресурсов;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кибербезопасности;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подготовка предложений, в том числе проектов соответствующих решений, по правовому регулированию вопросов обеспечения кибербезопасности для последующего внесения в Правительство Республики Казахстан;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разработка правил осуществления журналирования цифровых событий;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правил аудита по кибербезопасности;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регламента обеспечения кибербезопасности платформы "цифрового правительства";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правил функционирования Национального репозитория исходных кодов;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информирование населения о состоянии национальной безопасности и принимаемых мерах по ее обеспечению в части кибербезопасности в сфере цифровизации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участие в работах по стандартизации и подтверждению соответствия в сфере обеспечения кибербезопасности;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рассмотрение обращений субъекта персональных данных о соответствии содержания персональных данных и способов их обработки целям их обработки и принятие соответствующего решения;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требование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мер, направленных на совершенствование защиты прав субъектов персональных данных;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участие на заседаниях Комиссии по рассмотрению заявок о включении (исключении) программного обеспечения и продукции электронной промышленности в (из) Реестр (а) доверенного программного обеспечения и продукции электронной промышленности;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участие в проведении опытной эксплуатации цифрового объекта "цифрового правительства" в соответствии с едиными требованиями в сферах цифровизации и обеспечения кибербезопасности;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информационное взаимодействие с Национальным координационным центром кибербезопасности по вопросам мониторинга обеспечения кибербезопасности цифровых объектов "цифрового правительства";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согласование правил и сроков представления банками сведений о наличии систем управления кибербезопасностью, а также о соблюдении требований к обеспечению кибербезопасности в Национальный координационный центр кибербезопасности Республики Казахстан;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согласование технической документации и документации по проектам государственно-частного партнерства в сферах обеспечения кибербезопасности;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государственного контроля за соблюдением законодательства Республики Казахстан об электронном документе и электронной цифровой подписи;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осуществление государственного контроля в сфере цифровизации;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осуществление государственного контроля за соблюдением законодательства Республики Казахстан о персональных данных и их защите;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осуществление государственного регулирования за деятельностью в области связи в пределах своей компетенции;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государственного контроля в сфере цифровизации на сетях связи;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правил порядка приостановления оказания услуг связи при выявлении инцидентов кибербезопасности;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выдача предписания при выявлении нарушения требований законодательства Республики Казахстан об электронном документе и электронной цифровой подписи;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выдача предписаний при выявлении нарушений требований законодательства Республики Казахстан о кибербезопасности;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выдача предписания субъекту (объекту) контроля и надзора при выявлении нарушений требований законодательства Республики Казахстан в сфере обеспечения кибербезопасности и защиты персональных данных;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участие в разработке, правовых, административных и иных мер по обеспечению кибербезопасности, осуществление контроля их реализации и соблюдения, а также участие в межведомственной координации деятельности по обеспечению кибербезопасности;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принятие мер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иных функций, в соответствии с законодательством Республики Казахстан.".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со дня подписания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