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1538" w14:textId="0de1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науки и высшего образования Республики Казахстан от 2 апреля 2026 года № 168 "Об утверждении сроков приема документов претендентов для участия в конкурсе на прохождение научной стажировки и проведения конкурса и списка ведущих зарубежных организаций высшего и (или) послевузовского образования, научных центров и иных организаций, рекомендуемых для прохождения научных стажировок на 2026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14 июля 2026 года № 337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и в целях расширения списка ведущих зарубежных организаций высшего и (или) послевузовского образования, научных центров и иных организаций, рекомендуемых для прохождения научных стажировок на 2026 год,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 апреля 2026 года № 168 "Об утверждении сроков приема документов претендентов для участия в конкурсе на прохождение научной стажировки и проведения конкурса и списка ведущих зарубежных организаций высшего и (или) послевузовского образования, научных центров и иных организаций, рекомендуемых для прохождения научных стажировок на 2026 год" следующие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списке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ведущих зарубежных организаций высшего и (или) послевузовского образования, научных центров и иных организаций, рекомендуемых для прохождения научных стажировок на 2026 год, утвержденный указанным приказом: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1 Ведущие зарубежные высшие учебные заведения для прохождения научных стажировок по всем направлениям научных исследований: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порядковыми номерами 439 и 440, следующего содержания: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Кавентри (Сoventry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1.1, 1.2, 1.3, 1.4, 1.5, 1.10, 1.11, 1.12, 1.25, 1.26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2.2, 2.3, 2.6, 2.8, 2.13, 2.17, 2.18, 2.19, 2.20, 2.25, 2.26, 2.28, 2.38, 2.40, 2.41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3.1, 3.4, 3.6, 3.7, 3.9, 3.11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4.1.1.1, 4.1.1.2, 4.1.1.3, 4.1.1.4, 4.1.1.5, 4.1.1.6,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4.4.4.1, 4.4.4.2, 4.4.4.6, 4.4.4.9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5.1, 5.2, 5.3, 5.5, 5.7, 5.8, 5.9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университет Гонконга в Шэньчжэне (The Chinese University of Hong Kong, Shenzhen)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Китайская народная Республика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1.2, 1.24, 1.25, 1.26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2.1, 2.3, 2.5, 2.8, 2.9, 2.10, 2.26, 2.27, 2.38, 2.39, 2.40, 2.41, 2.42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3.1, 3.3, 3.6, 3.7, 3.9, 3.11, 3.13, 3.15, 3.17, 3.18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5.2, 5.3, 5.4, 5.5, 5.6, 5.8, 5.9, 5.10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6.13</w:t>
            </w:r>
          </w:p>
        </w:tc>
      </w:tr>
    </w:tbl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науки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