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5c39" w14:textId="dad5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июня 2026 года №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от 16 апреля 2025 года № 169 "Об утверждении Правил проведения инвентаризации в государственных учреждениях"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инвентаризации в государственных учреждениях,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апреля 2025 года № 191 "Об утверждении Учетной политики" следующие изменения: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Учетной политике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Изменение стоимости жилых и нежилых зданий, когда балансовая стоимость зданий равна нулю, но объект продолжает приносить экономическую выгоду или сервисный потенциал, допускается следующими способами: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методами и расчетами,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Налоговый кодекс); либо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путем оценки с привлечением оценщика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настоящего пункта применяются независимо от выбора модели учета.";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восьмую </w:t>
      </w:r>
      <w:r>
        <w:rPr>
          <w:rFonts w:ascii="Times New Roman"/>
          <w:b w:val="false"/>
          <w:i w:val="false"/>
          <w:color w:val="000000"/>
          <w:sz w:val="28"/>
        </w:rPr>
        <w:t>пункта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отсутствия формирования лицевых счетов по налоговым поступлениям на уровне бюджета столицы, областного бюджета, бюджета города республиканского значения, для отражения доходов по налоговым поступлениям используются данные поступлений денежных средств в бюджет.".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третьего,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и абзацев девятого и десятого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 июля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2026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28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_______________________________________________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код</w:t>
      </w:r>
    </w:p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(сличительная ведомость) </w:t>
      </w:r>
      <w:r>
        <w:br/>
      </w:r>
      <w:r>
        <w:rPr>
          <w:rFonts w:ascii="Times New Roman"/>
          <w:b/>
          <w:i w:val="false"/>
          <w:color w:val="000000"/>
        </w:rPr>
        <w:t>№ ____ на "___" ______________________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</w:t>
      </w:r>
    </w:p>
    <w:bookmarkEnd w:id="17"/>
    <w:p>
      <w:pPr>
        <w:spacing w:after="0"/>
        <w:ind w:left="0"/>
        <w:jc w:val="both"/>
      </w:pPr>
      <w:bookmarkStart w:name="z31" w:id="1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(фамилия, имя, отчество (при его наличии)</w:t>
      </w:r>
    </w:p>
    <w:p>
      <w:pPr>
        <w:spacing w:after="0"/>
        <w:ind w:left="0"/>
        <w:jc w:val="both"/>
      </w:pPr>
      <w:bookmarkStart w:name="z32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(фамилия, имя, отчество (при его наличии)</w:t>
      </w:r>
    </w:p>
    <w:p>
      <w:pPr>
        <w:spacing w:after="0"/>
        <w:ind w:left="0"/>
        <w:jc w:val="both"/>
      </w:pPr>
      <w:bookmarkStart w:name="z33" w:id="2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(фамилия, имя, отчество (при его наличии)</w:t>
      </w:r>
    </w:p>
    <w:p>
      <w:pPr>
        <w:spacing w:after="0"/>
        <w:ind w:left="0"/>
        <w:jc w:val="both"/>
      </w:pPr>
      <w:bookmarkStart w:name="z34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(фамилия, имя, отчество (при его наличии)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 _______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Произвела проверку наличия ________________________________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проверки ___________________________________________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материально-ответственного лица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руководителя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31"/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(оформляется до начала инвентаризации)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(мы), _______________ ниже подписавшиеся ________ даю (даем) настоящую подписку в том, что к началу проведения инвентаризации все документы, относящиеся к приходу или расходу ценностей, сданы в бухгалтерскую службу и все долгосрочные активы и запасы, поступившие на мою (нашу) ответственность, оприходованы, а выбывшие списаны в расход.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34"/>
    <w:p>
      <w:pPr>
        <w:spacing w:after="0"/>
        <w:ind w:left="0"/>
        <w:jc w:val="both"/>
      </w:pPr>
      <w:bookmarkStart w:name="z48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(фамилия, имя, отчество (при его наличии)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______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долгосрочных активов или запасов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(инвентарный номер)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</w:t>
      </w:r>
    </w:p>
    <w:bookmarkEnd w:id="37"/>
    <w:p>
      <w:pPr>
        <w:spacing w:after="0"/>
        <w:ind w:left="0"/>
        <w:jc w:val="both"/>
      </w:pPr>
      <w:bookmarkStart w:name="z51" w:id="38"/>
      <w:r>
        <w:rPr>
          <w:rFonts w:ascii="Times New Roman"/>
          <w:b w:val="false"/>
          <w:i w:val="false"/>
          <w:color w:val="000000"/>
          <w:sz w:val="28"/>
        </w:rPr>
        <w:t xml:space="preserve">
      а) порядковых номеров _____________________________________________ 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52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б) общее количество единиц, фактически ______________________________ 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53" w:id="40"/>
      <w:r>
        <w:rPr>
          <w:rFonts w:ascii="Times New Roman"/>
          <w:b w:val="false"/>
          <w:i w:val="false"/>
          <w:color w:val="000000"/>
          <w:sz w:val="28"/>
        </w:rPr>
        <w:t xml:space="preserve">
      в) на сумму, теңге __________________________________________________ 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54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______________________________________________ 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42"/>
    <w:p>
      <w:pPr>
        <w:spacing w:after="0"/>
        <w:ind w:left="0"/>
        <w:jc w:val="both"/>
      </w:pPr>
      <w:bookmarkStart w:name="z56" w:id="4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57" w:id="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58" w:id="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долгосрочные активы и запасы, перечисленные в настоящей инвентаризационной описи с № ___ по № _____, комиссией проверены в натуре в моем (нашем) присутствии и внесены в опись, в связи с чем претензий к инвентаризационной комиссии не имею (не имеем). Долгосрочные активы и запасы, перечисленные в описи, находятся на моем (нашем) ответственном хранении.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47"/>
    <w:p>
      <w:pPr>
        <w:spacing w:after="0"/>
        <w:ind w:left="0"/>
        <w:jc w:val="both"/>
      </w:pPr>
      <w:bookmarkStart w:name="z61" w:id="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описи данные и подсчеты проверил</w:t>
      </w:r>
    </w:p>
    <w:bookmarkEnd w:id="49"/>
    <w:p>
      <w:pPr>
        <w:spacing w:after="0"/>
        <w:ind w:left="0"/>
        <w:jc w:val="both"/>
      </w:pPr>
      <w:bookmarkStart w:name="z63" w:id="5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______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2026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67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 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государственное учреждение код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 ________________________________________</w:t>
      </w:r>
    </w:p>
    <w:bookmarkEnd w:id="53"/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 </w:t>
      </w:r>
      <w:r>
        <w:br/>
      </w:r>
      <w:r>
        <w:rPr>
          <w:rFonts w:ascii="Times New Roman"/>
          <w:b/>
          <w:i w:val="false"/>
          <w:color w:val="000000"/>
        </w:rPr>
        <w:t>материальных ценностей, принятых (сданных) на ответственное хранение "___" ______________ _______</w:t>
      </w:r>
    </w:p>
    <w:bookmarkEnd w:id="54"/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57"/>
    <w:p>
      <w:pPr>
        <w:spacing w:after="0"/>
        <w:ind w:left="0"/>
        <w:jc w:val="both"/>
      </w:pPr>
      <w:bookmarkStart w:name="z73" w:id="5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74" w:id="5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 ______ № ____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произведено снятие фактических остатков ценностей, числящихся на балансовом (забалансовом) счете № ____ по состоянию на "___" __________ ___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 _______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____________ ________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(получателя) и материальных ценностей, принятых (сданных) на ответственное 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(забалансового) 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(номенклатурный номер)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(сдачи) груза на 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количество материальных ценностей, принятых на ответственное 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принятия (сдачи) на ответственное 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" w:id="66"/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по описи, теңге _____________________________________________ 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82" w:id="67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__________________________________________ 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 </w:t>
      </w:r>
    </w:p>
    <w:bookmarkEnd w:id="68"/>
    <w:p>
      <w:pPr>
        <w:spacing w:after="0"/>
        <w:ind w:left="0"/>
        <w:jc w:val="both"/>
      </w:pPr>
      <w:bookmarkStart w:name="z84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85" w:id="7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86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описи с № ___ по № 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73"/>
    <w:p>
      <w:pPr>
        <w:spacing w:after="0"/>
        <w:ind w:left="0"/>
        <w:jc w:val="both"/>
      </w:pPr>
      <w:bookmarkStart w:name="z89" w:id="7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описи данные и подсчеты проверил</w:t>
      </w:r>
    </w:p>
    <w:bookmarkEnd w:id="75"/>
    <w:p>
      <w:pPr>
        <w:spacing w:after="0"/>
        <w:ind w:left="0"/>
        <w:jc w:val="both"/>
      </w:pPr>
      <w:bookmarkStart w:name="z91" w:id="7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_____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2026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95" w:id="78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______________________________________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государственное учреждение код</w:t>
      </w:r>
    </w:p>
    <w:bookmarkStart w:name="z9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 </w:t>
      </w:r>
      <w:r>
        <w:br/>
      </w:r>
      <w:r>
        <w:rPr>
          <w:rFonts w:ascii="Times New Roman"/>
          <w:b/>
          <w:i w:val="false"/>
          <w:color w:val="000000"/>
        </w:rPr>
        <w:t>инвентаризации материалов и товаров, находящихся в пути "___" ______________ _____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_____________ _____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произведена инвентаризация материалов и товаров, находящихся в пути,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"___" ___________ ______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записи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отгрузки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товарно-транспортного или расчетно-платежного документа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вагона (баржи)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к розыску ценностей, не прибывших в срок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" w:id="85"/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по описи, теңге _____________________________________________ 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103" w:id="86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__________________________________________ 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04" w:id="87"/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________________________________________________ 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05" w:id="8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06" w:id="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акте данные и подсчеты проверил</w:t>
      </w:r>
    </w:p>
    <w:bookmarkEnd w:id="90"/>
    <w:p>
      <w:pPr>
        <w:spacing w:after="0"/>
        <w:ind w:left="0"/>
        <w:jc w:val="both"/>
      </w:pPr>
      <w:bookmarkStart w:name="z108" w:id="9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_____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описи с № ___ по № 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94"/>
    <w:p>
      <w:pPr>
        <w:spacing w:after="0"/>
        <w:ind w:left="0"/>
        <w:jc w:val="both"/>
      </w:pPr>
      <w:bookmarkStart w:name="z112" w:id="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описи данные и подсчеты проверил</w:t>
      </w:r>
    </w:p>
    <w:bookmarkEnd w:id="96"/>
    <w:p>
      <w:pPr>
        <w:spacing w:after="0"/>
        <w:ind w:left="0"/>
        <w:jc w:val="both"/>
      </w:pPr>
      <w:bookmarkStart w:name="z114" w:id="9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_____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2026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118" w:id="99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 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государственное учреждение код</w:t>
      </w:r>
    </w:p>
    <w:bookmarkStart w:name="z11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 незавершенного производства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вид материальных ценностей</w:t>
      </w:r>
    </w:p>
    <w:bookmarkEnd w:id="100"/>
    <w:bookmarkStart w:name="z1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(мы), ______________________________________________ 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документы: по приходу № _________________________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расходу № _________________________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105"/>
    <w:p>
      <w:pPr>
        <w:spacing w:after="0"/>
        <w:ind w:left="0"/>
        <w:jc w:val="both"/>
      </w:pPr>
      <w:bookmarkStart w:name="z125" w:id="10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(фамилия, имя, отчество (при его наличии)</w:t>
      </w:r>
    </w:p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от "____" ____________ _______ № ____ произведено снятие фактических остатков незавершенного производства по состоянию на "___" ___________ _____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________________ _______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_______________ _______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(единиц)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0" w:id="111"/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по описи, теңге _____________________________________________ 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прописью</w:t>
      </w:r>
    </w:p>
    <w:p>
      <w:pPr>
        <w:spacing w:after="0"/>
        <w:ind w:left="0"/>
        <w:jc w:val="both"/>
      </w:pPr>
      <w:bookmarkStart w:name="z131" w:id="112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___________________________________________ 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32" w:id="113"/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 ________ ______________________________  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33" w:id="11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34" w:id="11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описи,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117"/>
    <w:p>
      <w:pPr>
        <w:spacing w:after="0"/>
        <w:ind w:left="0"/>
        <w:jc w:val="both"/>
      </w:pPr>
      <w:bookmarkStart w:name="z137" w:id="11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описи данные и подсчеты проверил</w:t>
      </w:r>
    </w:p>
    <w:bookmarkEnd w:id="119"/>
    <w:p>
      <w:pPr>
        <w:spacing w:after="0"/>
        <w:ind w:left="0"/>
        <w:jc w:val="both"/>
      </w:pPr>
      <w:bookmarkStart w:name="z139" w:id="12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_____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2026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143" w:id="122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 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государственное учреждение код</w:t>
      </w:r>
    </w:p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подразделению _____________________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материально-ответственному (ым) лицу (лицам):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5"/>
    <w:bookmarkStart w:name="z14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(сличительная ведомость) № ___ </w:t>
      </w:r>
    </w:p>
    <w:bookmarkEnd w:id="126"/>
    <w:bookmarkStart w:name="z14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Животных, относящихся к биологическим активам</w:t>
      </w:r>
    </w:p>
    <w:bookmarkEnd w:id="127"/>
    <w:bookmarkStart w:name="z14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(род материальных ценностей)</w:t>
      </w:r>
    </w:p>
    <w:bookmarkEnd w:id="128"/>
    <w:bookmarkStart w:name="z15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129"/>
    <w:p>
      <w:pPr>
        <w:spacing w:after="0"/>
        <w:ind w:left="0"/>
        <w:jc w:val="both"/>
      </w:pPr>
      <w:bookmarkStart w:name="z151" w:id="130"/>
      <w:r>
        <w:rPr>
          <w:rFonts w:ascii="Times New Roman"/>
          <w:b w:val="false"/>
          <w:i w:val="false"/>
          <w:color w:val="000000"/>
          <w:sz w:val="28"/>
        </w:rPr>
        <w:t xml:space="preserve">
      Я (мы), ________________________________________________________ 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документы: по приходу № __________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расходу № __________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134"/>
    <w:p>
      <w:pPr>
        <w:spacing w:after="0"/>
        <w:ind w:left="0"/>
        <w:jc w:val="both"/>
      </w:pPr>
      <w:bookmarkStart w:name="z156" w:id="13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57" w:id="13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(фамилия, имя, отчество (при его наличии)</w:t>
      </w:r>
    </w:p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 _______ № ____ произведено снятие фактических остатков ценностей, числящихся на балансовом счете № ___ по состоянию на "___" ___________ ____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_______________ ______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______________ ______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каждую породу, производственную группу скота, птицы и пчелосемей заполняют отдельный раздел)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животного (бирка, тавро, ушной номер)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животного (пол для учитываемых групповым порядком)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приметы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 (для молодняка месяц рождения)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вес,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67" w:id="146"/>
      <w:r>
        <w:rPr>
          <w:rFonts w:ascii="Times New Roman"/>
          <w:b w:val="false"/>
          <w:i w:val="false"/>
          <w:color w:val="000000"/>
          <w:sz w:val="28"/>
        </w:rPr>
        <w:t>
        Общее количество единиц, фактически ______________________________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168" w:id="147"/>
      <w:r>
        <w:rPr>
          <w:rFonts w:ascii="Times New Roman"/>
          <w:b w:val="false"/>
          <w:i w:val="false"/>
          <w:color w:val="000000"/>
          <w:sz w:val="28"/>
        </w:rPr>
        <w:t>
      Итого фактически по описи, теңге ____________________________________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169" w:id="148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49"/>
    <w:p>
      <w:pPr>
        <w:spacing w:after="0"/>
        <w:ind w:left="0"/>
        <w:jc w:val="both"/>
      </w:pPr>
      <w:bookmarkStart w:name="z171" w:id="15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72" w:id="15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73" w:id="1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описи с № ___ по № 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154"/>
    <w:p>
      <w:pPr>
        <w:spacing w:after="0"/>
        <w:ind w:left="0"/>
        <w:jc w:val="both"/>
      </w:pPr>
      <w:bookmarkStart w:name="z176" w:id="1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</w:t>
      </w:r>
    </w:p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инвентаризационной описи данные и подсчеты</w:t>
      </w:r>
    </w:p>
    <w:bookmarkEnd w:id="156"/>
    <w:p>
      <w:pPr>
        <w:spacing w:after="0"/>
        <w:ind w:left="0"/>
        <w:jc w:val="both"/>
      </w:pPr>
      <w:bookmarkStart w:name="z178" w:id="157"/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проверил ____________________________________________________________  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_____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2026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182" w:id="159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  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государственное учреждение код</w:t>
      </w:r>
    </w:p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подразделению _____________________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материально-ответственному (ым) лицу (лицам):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62"/>
    <w:bookmarkStart w:name="z18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(сличительная ведомость) № ___</w:t>
      </w:r>
    </w:p>
    <w:bookmarkEnd w:id="163"/>
    <w:bookmarkStart w:name="z18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Животных, относящихся к прочим основным средствам</w:t>
      </w:r>
    </w:p>
    <w:bookmarkEnd w:id="164"/>
    <w:bookmarkStart w:name="z18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(род материальных ценностей)</w:t>
      </w:r>
    </w:p>
    <w:bookmarkEnd w:id="165"/>
    <w:bookmarkStart w:name="z18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166"/>
    <w:p>
      <w:pPr>
        <w:spacing w:after="0"/>
        <w:ind w:left="0"/>
        <w:jc w:val="both"/>
      </w:pPr>
      <w:bookmarkStart w:name="z190" w:id="167"/>
      <w:r>
        <w:rPr>
          <w:rFonts w:ascii="Times New Roman"/>
          <w:b w:val="false"/>
          <w:i w:val="false"/>
          <w:color w:val="000000"/>
          <w:sz w:val="28"/>
        </w:rPr>
        <w:t xml:space="preserve">
      Я (мы), _________________________________________________________  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документы: по приходу № ______________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расходу № ________________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171"/>
    <w:p>
      <w:pPr>
        <w:spacing w:after="0"/>
        <w:ind w:left="0"/>
        <w:jc w:val="both"/>
      </w:pPr>
      <w:bookmarkStart w:name="z195" w:id="17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96" w:id="17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______________ ____ № ____ произведено снятие фактических остатков ценностей, числящихся на балансовом счете № ___ по состоянию на "___" __________ _____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 ________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___________ _________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животного (бирка, тавро, ушной номер)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животного (пол для учитываемых групповым порядком)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приметы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 (для молодняка месяц рождения)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5" w:id="182"/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количество единиц, фактически ______________________________  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206" w:id="183"/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фактически по описи, теңге ___________________________________  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207" w:id="184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___________________________________________  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08" w:id="185"/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_________________________________________________  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09" w:id="18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10" w:id="18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описи с № ___ по № 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189"/>
    <w:p>
      <w:pPr>
        <w:spacing w:after="0"/>
        <w:ind w:left="0"/>
        <w:jc w:val="both"/>
      </w:pPr>
      <w:bookmarkStart w:name="z213" w:id="19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14" w:id="191"/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инвентаризационной описи данные и подсчеты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проверил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_____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2026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218" w:id="193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  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государственное учреждение код</w:t>
      </w:r>
    </w:p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подразделению _____________________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материально-ответственному (ым) лицу (лицам):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196"/>
    <w:bookmarkStart w:name="z22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(сличительная ведомость) № ___ </w:t>
      </w:r>
    </w:p>
    <w:bookmarkEnd w:id="197"/>
    <w:bookmarkStart w:name="z22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Животных, относящихся к прочим материалам</w:t>
      </w:r>
    </w:p>
    <w:bookmarkEnd w:id="198"/>
    <w:bookmarkStart w:name="z22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</w:t>
      </w:r>
    </w:p>
    <w:bookmarkEnd w:id="199"/>
    <w:bookmarkStart w:name="z22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200"/>
    <w:p>
      <w:pPr>
        <w:spacing w:after="0"/>
        <w:ind w:left="0"/>
        <w:jc w:val="both"/>
      </w:pPr>
      <w:bookmarkStart w:name="z226" w:id="201"/>
      <w:r>
        <w:rPr>
          <w:rFonts w:ascii="Times New Roman"/>
          <w:b w:val="false"/>
          <w:i w:val="false"/>
          <w:color w:val="000000"/>
          <w:sz w:val="28"/>
        </w:rPr>
        <w:t xml:space="preserve">
      Я (мы), _________________________________________________________ 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</w:t>
      </w:r>
    </w:p>
    <w:bookmarkEnd w:id="202"/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документы: по приходу № _________________________</w:t>
      </w:r>
    </w:p>
    <w:bookmarkEnd w:id="203"/>
    <w:bookmarkStart w:name="z2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расходу № _________________________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205"/>
    <w:p>
      <w:pPr>
        <w:spacing w:after="0"/>
        <w:ind w:left="0"/>
        <w:jc w:val="both"/>
      </w:pPr>
      <w:bookmarkStart w:name="z231" w:id="20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32" w:id="20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_____________ _____ № ____ произведено снятие фактических остатков ценностей, числящихся на балансовом счете № ___ по состоянию на "___" ___________ ____</w:t>
      </w:r>
    </w:p>
    <w:bookmarkEnd w:id="208"/>
    <w:bookmarkStart w:name="z2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_______________ _____</w:t>
      </w:r>
    </w:p>
    <w:bookmarkEnd w:id="209"/>
    <w:bookmarkStart w:name="z2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______________ ______</w:t>
      </w:r>
    </w:p>
    <w:bookmarkEnd w:id="210"/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животного (бирка, тавро, ушной номер)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животного (пол для учитываемых групповым порядком)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приметы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 (для молодняка месяц рождения)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0" w:id="215"/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количество единиц, фактически ______________________________  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241" w:id="216"/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фактически по описи, теңге ___________________________________  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242" w:id="217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___________________________________________  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43" w:id="218"/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_________________________________________________  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44" w:id="21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45" w:id="220"/>
      <w:r>
        <w:rPr>
          <w:rFonts w:ascii="Times New Roman"/>
          <w:b w:val="false"/>
          <w:i w:val="false"/>
          <w:color w:val="000000"/>
          <w:sz w:val="28"/>
        </w:rPr>
        <w:t>
      _________ _______ ________________________________________________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2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описи с № ___ по № 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222"/>
    <w:p>
      <w:pPr>
        <w:spacing w:after="0"/>
        <w:ind w:left="0"/>
        <w:jc w:val="both"/>
      </w:pPr>
      <w:bookmarkStart w:name="z248" w:id="22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49" w:id="224"/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инвентаризационной описи данные и подсчеты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проверил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_____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2026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код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подразделению _____________________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материально-ответственному (ым) лицу (лицам):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230"/>
    <w:bookmarkStart w:name="z258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(сличительная ведомость) № ___ растений, относящихся к прочим основным средствам</w:t>
      </w:r>
    </w:p>
    <w:bookmarkEnd w:id="231"/>
    <w:bookmarkStart w:name="z25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</w:p>
    <w:bookmarkEnd w:id="232"/>
    <w:bookmarkStart w:name="z26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233"/>
    <w:p>
      <w:pPr>
        <w:spacing w:after="0"/>
        <w:ind w:left="0"/>
        <w:jc w:val="both"/>
      </w:pPr>
      <w:bookmarkStart w:name="z261" w:id="234"/>
      <w:r>
        <w:rPr>
          <w:rFonts w:ascii="Times New Roman"/>
          <w:b w:val="false"/>
          <w:i w:val="false"/>
          <w:color w:val="000000"/>
          <w:sz w:val="28"/>
        </w:rPr>
        <w:t xml:space="preserve">
      Я (мы), _________________________________________________________  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bookmarkStart w:name="z2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</w:t>
      </w:r>
    </w:p>
    <w:bookmarkEnd w:id="235"/>
    <w:bookmarkStart w:name="z26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документы: по приходу № _________________________</w:t>
      </w:r>
    </w:p>
    <w:bookmarkEnd w:id="236"/>
    <w:bookmarkStart w:name="z26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расходу № _________________________</w:t>
      </w:r>
    </w:p>
    <w:bookmarkEnd w:id="237"/>
    <w:bookmarkStart w:name="z26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238"/>
    <w:p>
      <w:pPr>
        <w:spacing w:after="0"/>
        <w:ind w:left="0"/>
        <w:jc w:val="both"/>
      </w:pPr>
      <w:bookmarkStart w:name="z266" w:id="23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67" w:id="24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(фамилия, имя, отчество (при его наличии)</w:t>
      </w:r>
    </w:p>
    <w:bookmarkStart w:name="z26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 ______ № ____ произведено снятие фактических остатков ценностей, числящихся на балансовом счете № ___ по состоянию на "___" ___________ ______</w:t>
      </w:r>
    </w:p>
    <w:bookmarkEnd w:id="241"/>
    <w:bookmarkStart w:name="z26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______________ _________</w:t>
      </w:r>
    </w:p>
    <w:bookmarkEnd w:id="242"/>
    <w:bookmarkStart w:name="z27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______________ _______</w:t>
      </w:r>
    </w:p>
    <w:bookmarkEnd w:id="243"/>
    <w:bookmarkStart w:name="z27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244"/>
    <w:bookmarkStart w:name="z27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каждый тип, вид растений заполняют отдельный раздел)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биологических активов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посадки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Сорт, категория, возраст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3" w:id="246"/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количество единиц, фактически ______________________________  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274" w:id="247"/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фактически по описи, теңге __________________________________  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275" w:id="248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__________________________________________  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76" w:id="249"/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________________________________________________  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77" w:id="25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78" w:id="25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27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описи с № ___ по № 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End w:id="252"/>
    <w:bookmarkStart w:name="z28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253"/>
    <w:p>
      <w:pPr>
        <w:spacing w:after="0"/>
        <w:ind w:left="0"/>
        <w:jc w:val="both"/>
      </w:pPr>
      <w:bookmarkStart w:name="z281" w:id="25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 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82" w:id="255"/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настоящей инвентаризационной описи данные и подсчеты 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проверил 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2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_____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2026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286" w:id="257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  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государственное учреждение код</w:t>
      </w:r>
    </w:p>
    <w:bookmarkStart w:name="z2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подразделению _____________________</w:t>
      </w:r>
    </w:p>
    <w:bookmarkEnd w:id="258"/>
    <w:bookmarkStart w:name="z28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материально-ответственному (ым) лицу (лицам):</w:t>
      </w:r>
    </w:p>
    <w:bookmarkEnd w:id="259"/>
    <w:bookmarkStart w:name="z28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260"/>
    <w:bookmarkStart w:name="z29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(сличительная ведомость) № ___ растений, относящихся к биологическим активам</w:t>
      </w:r>
    </w:p>
    <w:bookmarkEnd w:id="261"/>
    <w:bookmarkStart w:name="z29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</w:p>
    <w:bookmarkEnd w:id="262"/>
    <w:bookmarkStart w:name="z29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263"/>
    <w:p>
      <w:pPr>
        <w:spacing w:after="0"/>
        <w:ind w:left="0"/>
        <w:jc w:val="both"/>
      </w:pPr>
      <w:bookmarkStart w:name="z293" w:id="264"/>
      <w:r>
        <w:rPr>
          <w:rFonts w:ascii="Times New Roman"/>
          <w:b w:val="false"/>
          <w:i w:val="false"/>
          <w:color w:val="000000"/>
          <w:sz w:val="28"/>
        </w:rPr>
        <w:t xml:space="preserve">
      Я (мы), _________________________________________________________  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bookmarkStart w:name="z29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(даем) настоящую расписку в том, что к началу проведения инвентаризации все расходные и приходные документы на материальные ценности сданы в бухгалтерскую службу и все материальные ценности, поступившие на мою (нашу) ответственность, оприходованы, а выбывшие списаны в расход.</w:t>
      </w:r>
    </w:p>
    <w:bookmarkEnd w:id="265"/>
    <w:bookmarkStart w:name="z29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документы: по приходу № _________________________</w:t>
      </w:r>
    </w:p>
    <w:bookmarkEnd w:id="266"/>
    <w:bookmarkStart w:name="z29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расходу № _________________________</w:t>
      </w:r>
    </w:p>
    <w:bookmarkEnd w:id="267"/>
    <w:bookmarkStart w:name="z29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268"/>
    <w:p>
      <w:pPr>
        <w:spacing w:after="0"/>
        <w:ind w:left="0"/>
        <w:jc w:val="both"/>
      </w:pPr>
      <w:bookmarkStart w:name="z298" w:id="26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99" w:id="27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30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____________ ______ № ____ произведено снятие фактических остатков ценностей, числящихся на балансовом счете № ___ по состоянию на "___" ___________ ______</w:t>
      </w:r>
    </w:p>
    <w:bookmarkEnd w:id="271"/>
    <w:bookmarkStart w:name="z30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______________ _________</w:t>
      </w:r>
    </w:p>
    <w:bookmarkEnd w:id="272"/>
    <w:bookmarkStart w:name="z30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______________ _______</w:t>
      </w:r>
    </w:p>
    <w:bookmarkEnd w:id="273"/>
    <w:bookmarkStart w:name="z30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274"/>
    <w:bookmarkStart w:name="z30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каждый тип, вид растений заполняют отдельный раздел)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биологических активов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посадки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Сорт, категория, возраст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единиц, фактически</w:t>
      </w:r>
    </w:p>
    <w:bookmarkEnd w:id="279"/>
    <w:p>
      <w:pPr>
        <w:spacing w:after="0"/>
        <w:ind w:left="0"/>
        <w:jc w:val="both"/>
      </w:pPr>
      <w:bookmarkStart w:name="z309" w:id="28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 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прописью</w:t>
      </w:r>
    </w:p>
    <w:p>
      <w:pPr>
        <w:spacing w:after="0"/>
        <w:ind w:left="0"/>
        <w:jc w:val="both"/>
      </w:pPr>
      <w:bookmarkStart w:name="z310" w:id="281"/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фактически по описи, теңге __________________________________  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311" w:id="282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__________________________________________  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31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283"/>
    <w:p>
      <w:pPr>
        <w:spacing w:after="0"/>
        <w:ind w:left="0"/>
        <w:jc w:val="both"/>
      </w:pPr>
      <w:bookmarkStart w:name="z313" w:id="28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314" w:id="2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315" w:id="28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описи с № ___ по № 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End w:id="287"/>
    <w:bookmarkStart w:name="z3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288"/>
    <w:p>
      <w:pPr>
        <w:spacing w:after="0"/>
        <w:ind w:left="0"/>
        <w:jc w:val="both"/>
      </w:pPr>
      <w:bookmarkStart w:name="z318" w:id="28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319" w:id="290"/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настоящей инвентаризационной описи данные и подсчеты  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проверил 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3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_____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2026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323" w:id="292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  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код</w:t>
      </w:r>
    </w:p>
    <w:bookmarkStart w:name="z324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 </w:t>
      </w:r>
      <w:r>
        <w:br/>
      </w:r>
      <w:r>
        <w:rPr>
          <w:rFonts w:ascii="Times New Roman"/>
          <w:b/>
          <w:i w:val="false"/>
          <w:color w:val="000000"/>
        </w:rPr>
        <w:t>инвентаризации незавершенного строительства по состоянию на "____" _____________ _____</w:t>
      </w:r>
    </w:p>
    <w:bookmarkEnd w:id="293"/>
    <w:bookmarkStart w:name="z32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"____" __________ ______ № ____ произведено снятие фактических остатков ценностей, числящихся на балансовом счете № ___ по состоянию на "___" ___________ _____</w:t>
      </w:r>
    </w:p>
    <w:bookmarkEnd w:id="294"/>
    <w:bookmarkStart w:name="z32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 _____</w:t>
      </w:r>
    </w:p>
    <w:bookmarkEnd w:id="295"/>
    <w:bookmarkStart w:name="z32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_____________ _____</w:t>
      </w:r>
    </w:p>
    <w:bookmarkEnd w:id="296"/>
    <w:bookmarkStart w:name="z32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незавершенного строительства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 работы по строительству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измерители (площадь в гектар, квадратный метр число деталей)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готовности (для незавершенного строительства); объем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затрат,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незавершенного строительства)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329" w:id="298"/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количество единиц фактически ______________________________  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330" w:id="299"/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фактически по описи, теңге __________________________________  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331" w:id="300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__________________________________________  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332" w:id="301"/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________________________________________________  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333" w:id="30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2026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336" w:id="303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 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код</w:t>
      </w:r>
    </w:p>
    <w:bookmarkStart w:name="z337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______ инвентаризации наличия денег "____" ________________ _______</w:t>
      </w:r>
    </w:p>
    <w:bookmarkEnd w:id="304"/>
    <w:bookmarkStart w:name="z33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______________________________________</w:t>
      </w:r>
    </w:p>
    <w:bookmarkEnd w:id="305"/>
    <w:bookmarkStart w:name="z339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306"/>
    <w:bookmarkStart w:name="z34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расходные и приходные документы на денежные средства сданы в бухгалтерскую службу и все деньги, поступившие на мою ответственность, оприходованы, а выбывшие списаны в расход.</w:t>
      </w:r>
    </w:p>
    <w:bookmarkEnd w:id="307"/>
    <w:bookmarkStart w:name="z34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ответственное (ые) лицо (лица):</w:t>
      </w:r>
    </w:p>
    <w:bookmarkEnd w:id="308"/>
    <w:p>
      <w:pPr>
        <w:spacing w:after="0"/>
        <w:ind w:left="0"/>
        <w:jc w:val="both"/>
      </w:pPr>
      <w:bookmarkStart w:name="z342" w:id="30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(фамилия, имя, отчество (при его наличии)</w:t>
      </w:r>
    </w:p>
    <w:bookmarkStart w:name="z34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</w:t>
      </w:r>
    </w:p>
    <w:bookmarkEnd w:id="310"/>
    <w:bookmarkStart w:name="z34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_____________ _____ № ______ проведена инвентаризация денег по состоянию на "___" ________ _____</w:t>
      </w:r>
    </w:p>
    <w:bookmarkEnd w:id="311"/>
    <w:bookmarkStart w:name="z34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 ____________________________</w:t>
      </w:r>
    </w:p>
    <w:bookmarkEnd w:id="312"/>
    <w:bookmarkStart w:name="z34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наличных денег _________________________________ теңге ________ тиын</w:t>
      </w:r>
    </w:p>
    <w:bookmarkEnd w:id="313"/>
    <w:bookmarkStart w:name="z34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почтовых марок _________________________________ теңге ________ тиын</w:t>
      </w:r>
    </w:p>
    <w:bookmarkEnd w:id="314"/>
    <w:bookmarkStart w:name="z34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 теңге ________ тиын</w:t>
      </w:r>
    </w:p>
    <w:bookmarkEnd w:id="315"/>
    <w:bookmarkStart w:name="z34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 теңге ________ тиын</w:t>
      </w:r>
    </w:p>
    <w:bookmarkEnd w:id="316"/>
    <w:bookmarkStart w:name="z35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фактическое наличие __________________________ теңге ________ тиын</w:t>
      </w:r>
    </w:p>
    <w:bookmarkEnd w:id="317"/>
    <w:p>
      <w:pPr>
        <w:spacing w:after="0"/>
        <w:ind w:left="0"/>
        <w:jc w:val="both"/>
      </w:pPr>
      <w:bookmarkStart w:name="z351" w:id="31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прописью</w:t>
      </w:r>
    </w:p>
    <w:bookmarkStart w:name="z35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учетным данным _____________________ теңге ________ тиын</w:t>
      </w:r>
    </w:p>
    <w:bookmarkEnd w:id="319"/>
    <w:bookmarkStart w:name="z35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инвентаризации: излишек ________________________________________</w:t>
      </w:r>
    </w:p>
    <w:bookmarkEnd w:id="320"/>
    <w:bookmarkStart w:name="z35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недостача ________________________________________________________________</w:t>
      </w:r>
    </w:p>
    <w:bookmarkEnd w:id="321"/>
    <w:bookmarkStart w:name="z35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номера кассовых ордеров:</w:t>
      </w:r>
    </w:p>
    <w:bookmarkEnd w:id="322"/>
    <w:bookmarkStart w:name="z35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Приходного № __________________, расходного № ____________________________</w:t>
      </w:r>
    </w:p>
    <w:bookmarkEnd w:id="323"/>
    <w:p>
      <w:pPr>
        <w:spacing w:after="0"/>
        <w:ind w:left="0"/>
        <w:jc w:val="both"/>
      </w:pPr>
      <w:bookmarkStart w:name="z357" w:id="324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комиссии:_______________________________________________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bookmarkStart w:name="z35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325"/>
    <w:p>
      <w:pPr>
        <w:spacing w:after="0"/>
        <w:ind w:left="0"/>
        <w:jc w:val="both"/>
      </w:pPr>
      <w:bookmarkStart w:name="z359" w:id="32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 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360" w:id="32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361" w:id="328"/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______________________________________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36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деньги, перечисленные в акте, находятся на моем ответственном хранении.</w:t>
      </w:r>
    </w:p>
    <w:bookmarkEnd w:id="329"/>
    <w:bookmarkStart w:name="z36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ответственное (ые) лицо (лица):</w:t>
      </w:r>
    </w:p>
    <w:bookmarkEnd w:id="330"/>
    <w:p>
      <w:pPr>
        <w:spacing w:after="0"/>
        <w:ind w:left="0"/>
        <w:jc w:val="both"/>
      </w:pPr>
      <w:bookmarkStart w:name="z364" w:id="3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36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_______</w:t>
      </w:r>
    </w:p>
    <w:bookmarkEnd w:id="332"/>
    <w:bookmarkStart w:name="z36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bookmarkEnd w:id="333"/>
    <w:bookmarkStart w:name="z36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Объяснение причин излишков или недостач</w:t>
      </w:r>
    </w:p>
    <w:bookmarkEnd w:id="334"/>
    <w:bookmarkStart w:name="z36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35"/>
    <w:bookmarkStart w:name="z36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36"/>
    <w:bookmarkStart w:name="z37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ответственное (ые) лицо (лица):</w:t>
      </w:r>
    </w:p>
    <w:bookmarkEnd w:id="337"/>
    <w:p>
      <w:pPr>
        <w:spacing w:after="0"/>
        <w:ind w:left="0"/>
        <w:jc w:val="both"/>
      </w:pPr>
      <w:bookmarkStart w:name="z371" w:id="338"/>
      <w:r>
        <w:rPr>
          <w:rFonts w:ascii="Times New Roman"/>
          <w:b w:val="false"/>
          <w:i w:val="false"/>
          <w:color w:val="000000"/>
          <w:sz w:val="28"/>
        </w:rPr>
        <w:t>
      ______________ ______________ __________________________________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(подпись)       (фамилия, имя, отчество (при его наличии)</w:t>
      </w:r>
    </w:p>
    <w:bookmarkStart w:name="z37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государственного учреждения или уполномоченного им лица, а в государственных учреждениях, в которых введена должность руководителя аппарата – руководителя аппарата</w:t>
      </w:r>
    </w:p>
    <w:bookmarkEnd w:id="339"/>
    <w:p>
      <w:pPr>
        <w:spacing w:after="0"/>
        <w:ind w:left="0"/>
        <w:jc w:val="both"/>
      </w:pPr>
      <w:bookmarkStart w:name="z373" w:id="3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bookmarkStart w:name="z37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_______</w:t>
      </w:r>
    </w:p>
    <w:bookmarkEnd w:id="341"/>
    <w:p>
      <w:pPr>
        <w:spacing w:after="0"/>
        <w:ind w:left="0"/>
        <w:jc w:val="both"/>
      </w:pPr>
      <w:bookmarkStart w:name="z375" w:id="342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37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343"/>
    <w:p>
      <w:pPr>
        <w:spacing w:after="0"/>
        <w:ind w:left="0"/>
        <w:jc w:val="both"/>
      </w:pPr>
      <w:bookmarkStart w:name="z377" w:id="344"/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_____________________________________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378" w:id="345"/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______________________________________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            (фамилия, имя, отчество (при его наличии)</w:t>
      </w:r>
    </w:p>
    <w:bookmarkStart w:name="z37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деньги, перечисленные в акте, находятся на моем ответственном хранении</w:t>
      </w:r>
    </w:p>
    <w:bookmarkEnd w:id="346"/>
    <w:bookmarkStart w:name="z38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ответственное (ые) лицо (лица):</w:t>
      </w:r>
    </w:p>
    <w:bookmarkEnd w:id="347"/>
    <w:p>
      <w:pPr>
        <w:spacing w:after="0"/>
        <w:ind w:left="0"/>
        <w:jc w:val="both"/>
      </w:pPr>
      <w:bookmarkStart w:name="z381" w:id="3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      (фамилия, имя, отчество (при его наличии)</w:t>
      </w:r>
    </w:p>
    <w:bookmarkStart w:name="z38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_______</w:t>
      </w:r>
    </w:p>
    <w:bookmarkEnd w:id="3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2026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385" w:id="350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_______________________________________  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государственное учреждение код</w:t>
      </w:r>
    </w:p>
    <w:bookmarkStart w:name="z386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(сличительная ведомость) № _____ ценностей и бланков документов строгой отчетности "___" _________________ ______</w:t>
      </w:r>
    </w:p>
    <w:bookmarkEnd w:id="351"/>
    <w:bookmarkStart w:name="z387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352"/>
    <w:bookmarkStart w:name="z38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расходные и приходные документы на ценности сданы в бухгалтерскую службу и все ценности и бланки документов строгой отчетности, поступившие на мою (нашу) ответственность, оприходованы, а выбывшие списаны в расход.</w:t>
      </w:r>
    </w:p>
    <w:bookmarkEnd w:id="353"/>
    <w:bookmarkStart w:name="z38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ответственное (ые) лицо (лица):</w:t>
      </w:r>
    </w:p>
    <w:bookmarkEnd w:id="354"/>
    <w:p>
      <w:pPr>
        <w:spacing w:after="0"/>
        <w:ind w:left="0"/>
        <w:jc w:val="both"/>
      </w:pPr>
      <w:bookmarkStart w:name="z390" w:id="3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      (фамилия, имя, отчество (при его наличии)</w:t>
      </w:r>
    </w:p>
    <w:bookmarkStart w:name="z39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"____" ______ ______</w:t>
      </w:r>
    </w:p>
    <w:bookmarkEnd w:id="356"/>
    <w:bookmarkStart w:name="z39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проведено снятие фактических остатков и бланков документов строгой отчетности, числящихся на балансовом (забалансовом) счете № _____ по состоянию на "___" _____________ ____</w:t>
      </w:r>
    </w:p>
    <w:bookmarkEnd w:id="357"/>
    <w:bookmarkStart w:name="z39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"____" ________________ ______</w:t>
      </w:r>
    </w:p>
    <w:bookmarkEnd w:id="358"/>
    <w:bookmarkStart w:name="z39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"____" _______________ ______</w:t>
      </w:r>
    </w:p>
    <w:bookmarkEnd w:id="359"/>
    <w:bookmarkStart w:name="z39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записи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ценностей и бланков документов строгой отчетности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формы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купюра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39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купюра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7" w:id="362"/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по описи: порядковых номеров _______________________________  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прописью общее количество</w:t>
      </w:r>
    </w:p>
    <w:p>
      <w:pPr>
        <w:spacing w:after="0"/>
        <w:ind w:left="0"/>
        <w:jc w:val="both"/>
      </w:pPr>
      <w:bookmarkStart w:name="z398" w:id="36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_______________________________________________________________,  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фактически единиц</w:t>
      </w:r>
    </w:p>
    <w:p>
      <w:pPr>
        <w:spacing w:after="0"/>
        <w:ind w:left="0"/>
        <w:jc w:val="both"/>
      </w:pPr>
      <w:bookmarkStart w:name="z399" w:id="364"/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 на сумму __________________________ теңге ________ тиын  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прописью</w:t>
      </w:r>
    </w:p>
    <w:p>
      <w:pPr>
        <w:spacing w:after="0"/>
        <w:ind w:left="0"/>
        <w:jc w:val="both"/>
      </w:pPr>
      <w:bookmarkStart w:name="z400" w:id="365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__________________________________________  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40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366"/>
    <w:p>
      <w:pPr>
        <w:spacing w:after="0"/>
        <w:ind w:left="0"/>
        <w:jc w:val="both"/>
      </w:pPr>
      <w:bookmarkStart w:name="z402" w:id="36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 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403" w:id="36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 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404" w:id="36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 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40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описи с № ________ по № ________,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End w:id="370"/>
    <w:bookmarkStart w:name="z40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ответственное (ые) лицо (лица):</w:t>
      </w:r>
    </w:p>
    <w:bookmarkEnd w:id="371"/>
    <w:p>
      <w:pPr>
        <w:spacing w:after="0"/>
        <w:ind w:left="0"/>
        <w:jc w:val="both"/>
      </w:pPr>
      <w:bookmarkStart w:name="z407" w:id="37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40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описи данные и подсчеты проверил</w:t>
      </w:r>
    </w:p>
    <w:bookmarkEnd w:id="373"/>
    <w:p>
      <w:pPr>
        <w:spacing w:after="0"/>
        <w:ind w:left="0"/>
        <w:jc w:val="both"/>
      </w:pPr>
      <w:bookmarkStart w:name="z409" w:id="37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41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 ______ </w:t>
      </w:r>
    </w:p>
    <w:bookmarkEnd w:id="375"/>
    <w:bookmarkStart w:name="z41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Объяснение причин излишков или недостач</w:t>
      </w:r>
    </w:p>
    <w:bookmarkEnd w:id="376"/>
    <w:bookmarkStart w:name="z41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377"/>
    <w:bookmarkStart w:name="z41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378"/>
    <w:bookmarkStart w:name="z41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ответственное (ые) лицо (лица):</w:t>
      </w:r>
    </w:p>
    <w:bookmarkEnd w:id="379"/>
    <w:p>
      <w:pPr>
        <w:spacing w:after="0"/>
        <w:ind w:left="0"/>
        <w:jc w:val="both"/>
      </w:pPr>
      <w:bookmarkStart w:name="z415" w:id="38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41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государственного учреждения или уполномоченного им лица, а в государственных учреждениях, в которых введена должность руководителя аппарата – руководителя аппарата</w:t>
      </w:r>
    </w:p>
    <w:bookmarkEnd w:id="381"/>
    <w:p>
      <w:pPr>
        <w:spacing w:after="0"/>
        <w:ind w:left="0"/>
        <w:jc w:val="both"/>
      </w:pPr>
      <w:bookmarkStart w:name="z417" w:id="382"/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его наличии)</w:t>
      </w:r>
    </w:p>
    <w:bookmarkStart w:name="z41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"_____" _____________ ______ </w:t>
      </w:r>
    </w:p>
    <w:bookmarkEnd w:id="3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2026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421" w:id="384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  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государственное учреждение код</w:t>
      </w:r>
    </w:p>
    <w:bookmarkStart w:name="z422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(сличительная ведомость) № _____ ценных бумаг "____" ____________ _______</w:t>
      </w:r>
    </w:p>
    <w:bookmarkEnd w:id="385"/>
    <w:bookmarkStart w:name="z423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386"/>
    <w:bookmarkStart w:name="z42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расходные и приходные документы на ценности сданы в бухгалтерскую службу и все ценные бумаги, поступившие на мою (нашу) ответственность, оприходованы, а выбывшие списаны в расход.</w:t>
      </w:r>
    </w:p>
    <w:bookmarkEnd w:id="387"/>
    <w:bookmarkStart w:name="z42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388"/>
    <w:p>
      <w:pPr>
        <w:spacing w:after="0"/>
        <w:ind w:left="0"/>
        <w:jc w:val="both"/>
      </w:pPr>
      <w:bookmarkStart w:name="z426" w:id="389"/>
      <w:r>
        <w:rPr>
          <w:rFonts w:ascii="Times New Roman"/>
          <w:b w:val="false"/>
          <w:i w:val="false"/>
          <w:color w:val="000000"/>
          <w:sz w:val="28"/>
        </w:rPr>
        <w:t>
      ______________ ______________ _____________________________________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(подпись)       (фамилия, имя, отчество (при его наличии)</w:t>
      </w:r>
    </w:p>
    <w:p>
      <w:pPr>
        <w:spacing w:after="0"/>
        <w:ind w:left="0"/>
        <w:jc w:val="both"/>
      </w:pPr>
      <w:bookmarkStart w:name="z427" w:id="390"/>
      <w:r>
        <w:rPr>
          <w:rFonts w:ascii="Times New Roman"/>
          <w:b w:val="false"/>
          <w:i w:val="false"/>
          <w:color w:val="000000"/>
          <w:sz w:val="28"/>
        </w:rPr>
        <w:t>
      ______________ ______________ _____________________________________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(подпись)       (фамилия, имя, отчество (при его наличии)</w:t>
      </w:r>
    </w:p>
    <w:bookmarkStart w:name="z42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"____" ____________ ____ № ___ проведено снятие фактических остатков ценных бумаг, числящихся на балансовом (забалансовом) счете № ____ по состоянию на "____" ________________ _______</w:t>
      </w:r>
    </w:p>
    <w:bookmarkEnd w:id="391"/>
    <w:bookmarkStart w:name="z42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"____" ________________ _______</w:t>
      </w:r>
    </w:p>
    <w:bookmarkEnd w:id="392"/>
    <w:bookmarkStart w:name="z43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"____" ________________ _______</w:t>
      </w:r>
    </w:p>
    <w:bookmarkEnd w:id="393"/>
    <w:bookmarkStart w:name="z43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записи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ценных бумаг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формы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43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43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описи,</w:t>
      </w:r>
    </w:p>
    <w:bookmarkEnd w:id="396"/>
    <w:p>
      <w:pPr>
        <w:spacing w:after="0"/>
        <w:ind w:left="0"/>
        <w:jc w:val="both"/>
      </w:pPr>
      <w:bookmarkStart w:name="z434" w:id="397"/>
      <w:r>
        <w:rPr>
          <w:rFonts w:ascii="Times New Roman"/>
          <w:b w:val="false"/>
          <w:i w:val="false"/>
          <w:color w:val="000000"/>
          <w:sz w:val="28"/>
        </w:rPr>
        <w:t xml:space="preserve">
      а) порядковых номеров ___________________________________________ 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435" w:id="398"/>
      <w:r>
        <w:rPr>
          <w:rFonts w:ascii="Times New Roman"/>
          <w:b w:val="false"/>
          <w:i w:val="false"/>
          <w:color w:val="000000"/>
          <w:sz w:val="28"/>
        </w:rPr>
        <w:t xml:space="preserve">
      б) общее количество единиц, фактически ____________________________  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</w:t>
      </w:r>
    </w:p>
    <w:p>
      <w:pPr>
        <w:spacing w:after="0"/>
        <w:ind w:left="0"/>
        <w:jc w:val="both"/>
      </w:pPr>
      <w:bookmarkStart w:name="z436" w:id="399"/>
      <w:r>
        <w:rPr>
          <w:rFonts w:ascii="Times New Roman"/>
          <w:b w:val="false"/>
          <w:i w:val="false"/>
          <w:color w:val="000000"/>
          <w:sz w:val="28"/>
        </w:rPr>
        <w:t xml:space="preserve">
      в) на сумму, фактически ______________________________ теңге ___тиын 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прописью</w:t>
      </w:r>
    </w:p>
    <w:bookmarkStart w:name="z43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400"/>
    <w:p>
      <w:pPr>
        <w:spacing w:after="0"/>
        <w:ind w:left="0"/>
        <w:jc w:val="both"/>
      </w:pPr>
      <w:bookmarkStart w:name="z438" w:id="40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43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402"/>
    <w:p>
      <w:pPr>
        <w:spacing w:after="0"/>
        <w:ind w:left="0"/>
        <w:jc w:val="both"/>
      </w:pPr>
      <w:bookmarkStart w:name="z440" w:id="40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441" w:id="40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__________________________________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442" w:id="40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(фамилия, имя, отчество (при его наличии)</w:t>
      </w:r>
    </w:p>
    <w:bookmarkStart w:name="z44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описи с № ____ по № _____,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End w:id="406"/>
    <w:bookmarkStart w:name="z44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(лица):</w:t>
      </w:r>
    </w:p>
    <w:bookmarkEnd w:id="407"/>
    <w:p>
      <w:pPr>
        <w:spacing w:after="0"/>
        <w:ind w:left="0"/>
        <w:jc w:val="both"/>
      </w:pPr>
      <w:bookmarkStart w:name="z445" w:id="408"/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______________________________________</w:t>
      </w:r>
    </w:p>
    <w:bookmarkEnd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      (фамилия, имя, отчество (при его наличии)</w:t>
      </w:r>
    </w:p>
    <w:bookmarkStart w:name="z44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описи данные и подсчеты проверил</w:t>
      </w:r>
    </w:p>
    <w:bookmarkEnd w:id="409"/>
    <w:p>
      <w:pPr>
        <w:spacing w:after="0"/>
        <w:ind w:left="0"/>
        <w:jc w:val="both"/>
      </w:pPr>
      <w:bookmarkStart w:name="z447" w:id="410"/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______________________________________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       (фамилия, имя, отчество (при его наличии)</w:t>
      </w:r>
    </w:p>
    <w:bookmarkStart w:name="z44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_______</w:t>
      </w:r>
    </w:p>
    <w:bookmarkEnd w:id="411"/>
    <w:bookmarkStart w:name="z44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Объяснение причин излишков или недостач</w:t>
      </w:r>
    </w:p>
    <w:bookmarkEnd w:id="412"/>
    <w:bookmarkStart w:name="z45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13"/>
    <w:bookmarkStart w:name="z45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14"/>
    <w:bookmarkStart w:name="z45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государственного учреждения или уполномоченного им лица, а в государственных учреждениях, в которых введена должность руководителя аппарата – руководителя аппарата</w:t>
      </w:r>
    </w:p>
    <w:bookmarkEnd w:id="415"/>
    <w:p>
      <w:pPr>
        <w:spacing w:after="0"/>
        <w:ind w:left="0"/>
        <w:jc w:val="both"/>
      </w:pPr>
      <w:bookmarkStart w:name="z453" w:id="4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(фамилия, имя, отчество (при его наличии)</w:t>
      </w:r>
    </w:p>
    <w:bookmarkStart w:name="z45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_______</w:t>
      </w:r>
    </w:p>
    <w:bookmarkEnd w:id="4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