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dc80" w14:textId="b43d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Карасайском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9 июня 2026 года № 186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01.01.2027 в соответствии с пунктом 4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акимат Карасайского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населенном пункте по Карасайскому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Карасайского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Карасайского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Карасайского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2027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"______" ________________ 2026 года №_________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населенном пункте по Карасайскому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Кошмамбет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Жалпаксай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Жібек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Кольащы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Жынгылды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Қуркудык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Сауыншы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Шамалган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Сауыншы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Жандосово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Шалкар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Иргелинский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Кыргауылды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Райымбек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71 разъезд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Аксенгир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Ельтай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Жармухамбет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Исаево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Кокозек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