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809e" w14:textId="f708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415 от 23 декабря 2025 года "Об утверждении бюджета Желтауского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февраля 2026 года № 438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2026-2028 годы" № 415 от 23 декабря 2025 года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Желтауского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- 58890,0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- 3995,0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- 62173,1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-3283,1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- 3283,1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- 3283,1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