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53b979" w14:textId="a53b97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бюджете Кособинского сельского округа на 2026-2028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Сырымского районного маслихата Западно-Казахстанской области от 26 декабря 2025 года № 42-9.</w:t>
      </w:r>
    </w:p>
    <w:p>
      <w:pPr>
        <w:spacing w:after="0"/>
        <w:ind w:left="0"/>
        <w:jc w:val="both"/>
      </w:pPr>
      <w:bookmarkStart w:name="z3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Бюджетным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решением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Сырымского районного маслихата "О районном бюджете на 2026-2028 годы" районный маслихат РЕШИЛ: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бюджет Кособинского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2026 год в следующих объемах: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41 569 тысяч тенге: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6 000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специальные поступления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35 569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45 634 тысячи тенге;</w:t>
      </w:r>
    </w:p>
    <w:bookmarkStart w:name="z1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тенге:</w:t>
      </w:r>
    </w:p>
    <w:bookmarkEnd w:id="1"/>
    <w:bookmarkStart w:name="z1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тенге;</w:t>
      </w:r>
    </w:p>
    <w:bookmarkEnd w:id="2"/>
    <w:bookmarkStart w:name="z1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тенге;</w:t>
      </w:r>
    </w:p>
    <w:bookmarkEnd w:id="3"/>
    <w:bookmarkStart w:name="z1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тенге:</w:t>
      </w:r>
    </w:p>
    <w:bookmarkEnd w:id="4"/>
    <w:bookmarkStart w:name="z1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тенге;</w:t>
      </w:r>
    </w:p>
    <w:bookmarkEnd w:id="5"/>
    <w:bookmarkStart w:name="z2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тенге;</w:t>
      </w:r>
    </w:p>
    <w:bookmarkEnd w:id="6"/>
    <w:bookmarkStart w:name="z2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- 4 065 тысяч тенге;</w:t>
      </w:r>
    </w:p>
    <w:bookmarkEnd w:id="7"/>
    <w:bookmarkStart w:name="z2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ненефтяной дефицит (профицит) бюджета – 0 тенге;</w:t>
      </w:r>
    </w:p>
    <w:bookmarkEnd w:id="8"/>
    <w:bookmarkStart w:name="z2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финансирование дефицита (использование профицита) бюджета – 4065 тысяч тенге:</w:t>
      </w:r>
    </w:p>
    <w:bookmarkEnd w:id="9"/>
    <w:bookmarkStart w:name="z2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тенге;</w:t>
      </w:r>
    </w:p>
    <w:bookmarkEnd w:id="10"/>
    <w:bookmarkStart w:name="z2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тенге;</w:t>
      </w:r>
    </w:p>
    <w:bookmarkEnd w:id="11"/>
    <w:bookmarkStart w:name="z2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4065 тысяч тенге.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решения Сырымского районного маслихата Западно-Казахстанской области от 29.09.2026 </w:t>
      </w:r>
      <w:r>
        <w:rPr>
          <w:rFonts w:ascii="Times New Roman"/>
          <w:b w:val="false"/>
          <w:i w:val="false"/>
          <w:color w:val="000000"/>
          <w:sz w:val="28"/>
        </w:rPr>
        <w:t>№ 51-5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2. Поступления в бюджет Кособинского сельского округа на 2026 год формируются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Бюджетным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республиканском бюджете на 2026-2028 годы", </w:t>
      </w:r>
      <w:r>
        <w:rPr>
          <w:rFonts w:ascii="Times New Roman"/>
          <w:b w:val="false"/>
          <w:i w:val="false"/>
          <w:color w:val="000000"/>
          <w:sz w:val="28"/>
        </w:rPr>
        <w:t>решением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Сырымского районного маслихата "О районном бюджете на 2026-2028 годы".</w:t>
      </w:r>
    </w:p>
    <w:bookmarkEnd w:id="13"/>
    <w:bookmarkStart w:name="z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3. Предусмотреть в бюджете Кособинского сельского округа на 2026 год поступления текущий трансферт, передаваемой из районного бюджета в сумме 7 640 тысяч тенге.</w:t>
      </w:r>
    </w:p>
    <w:bookmarkEnd w:id="14"/>
    <w:bookmarkStart w:name="z1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4. Настоящее решение вводится в действие с 1 января 2026 года.</w:t>
      </w:r>
    </w:p>
    <w:bookmarkEnd w:id="1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Председатель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Ш. Дуйсенгалиева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Сырымского районного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маслихата от 26 декабря 2025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года № 42-9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Кособинского сельского округа на 2026 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– в редакции решения Сырымского районного маслихата Западно-Казахстанской области от 29.09.2026 </w:t>
      </w:r>
      <w:r>
        <w:rPr>
          <w:rFonts w:ascii="Times New Roman"/>
          <w:b w:val="false"/>
          <w:i w:val="false"/>
          <w:color w:val="ff0000"/>
          <w:sz w:val="28"/>
        </w:rPr>
        <w:t>№ 51-5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"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  <w:bookmarkEnd w:id="16"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" w:id="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</w:t>
            </w:r>
          </w:p>
          <w:bookmarkEnd w:id="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затраты государственных учреждений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и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трансфертов общего характера в случаях, предусмотренных бюджетным законодательством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за пределами страны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получаемые аппаратом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аппарата акима города районного значения села, поселка, сельского округа перед вышестоящим бюджетом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4065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решению Сырымского районного маслихата от 26 декабря 2025 года № 42-9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Кособинского сельского округа на 2027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42269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35269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42269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и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за пределами страны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получаемые аппаратом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аппарата акима города районного значения села, поселка, сельского округа перед вышестоящим бюджетом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Сырымского 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декабря 2025 года № 42-9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Кособинского сельского округа на 2028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42869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32869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42869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и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за пределами страны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получаемые аппаратом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аппарата акима города районного значения села, поселка, сельского округа перед вышестоящим бюджетом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