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64fc5" w14:textId="7e64f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Сырымского районного маслихата от 30 декабря 2024 года № 28-2 "О бюджете Аралтобинского сельского округа на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7 августа 2025 года № 35-1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Сырымский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30 декабря 2024 года №28-2 "О бюджете Аралтобинского сельского округа за 2025 - 2027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Аралтобинского сельского округа на 2025 - 2027 годы согласно приложениям 1, 2 и 3,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40 607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1 586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39 021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44 225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-3 618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3 618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3 618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указанной решении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Аралтобинского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и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