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b0a6" w14:textId="939b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Бәйтерек Западно-Казахстанской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10 463 003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9 064 418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1 237 348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12 495 661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83 349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377 903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294 554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- 2 116 007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2 116 007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1 446 451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1 495 764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34-25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2026 год поступление целевых трансфертов и кредитов из республиканского бюджета в общей сумме 374 113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374 113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2026 год поступление целевых трансфертов и кредитов из областного бюджета в общей сумме 2 109 664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арендных квартир для очередников МИО из числа социально уязвимых слоев населения – 792 800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подводящего газопровода к село Раздольное района Бәйтерек ЗКО – 279 538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17 982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136 320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220 308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электрических сетей пограничного поста "Сырым" района Бәйтерек Западно-Казахстанкой области – 170 000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бродячих собак и кошек – 1 080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содержание безнадзорных и бродячих животных –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безнадзорных и бродячих животных – 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и стерилизация бродячих животных –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дорог в селе Байқоныс, района Бәйтерек – 482 480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Бәйтерек Западно-Казахстанской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34-25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зачисляется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налог, зачисляется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налог, зачисляется в вышестоящий бюджет;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2026-2028 года размеры субвенций и целевые текущие трансферты нижестоящим бюджетам, передаваемых из районного бюджета бюджетам сельских округов, согласно приложению 4.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бюджетные изъятия из нижестоящих бюджетов в районный бюджет на 2026 год предусматриваются.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2026 год в размере 118 000 тысяч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2026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Бәйтерек от 25 декабря 2025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19.06.2026 </w:t>
      </w:r>
      <w:r>
        <w:rPr>
          <w:rFonts w:ascii="Times New Roman"/>
          <w:b w:val="false"/>
          <w:i w:val="false"/>
          <w:color w:val="ff0000"/>
          <w:sz w:val="28"/>
        </w:rPr>
        <w:t>№ 34-25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9 064 418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райнного значения, сел, поселков,сельских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12 495 661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1 090 100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1 273 035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244 359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-2 116 007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1 446 451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9 812 754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4 753 884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строительства,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10 403 694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5 342 132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строительства,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6 634 207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субвенций, передаваемых из районного бюджета бюджетам сельских округов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Байқоныс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