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0588" w14:textId="2340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видов деятельности для реализации инвестиционных проектов в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декабря 2025 года № 267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января 2016 года № 13 "О некоторых вопросах реализации государственной поддержки инвестиций" и протоколом Совета по привлечению инвестиций Западно-Казахстанской области (Инвестиционный штаб) от 26 сентября 2025 года № 01-001-03/354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привлечения инвестиций и развития бизнеса в рамках исполнения </w:t>
      </w:r>
      <w:r>
        <w:rPr>
          <w:rFonts w:ascii="Times New Roman"/>
          <w:b w:val="false"/>
          <w:i w:val="false"/>
          <w:color w:val="000000"/>
          <w:sz w:val="28"/>
        </w:rPr>
        <w:t>Послания Президента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сентября 2025 года утвердить перечень приоритетных видов деятельности для реализации инвестиционных проектов в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Западно-Казахстанской области" в установленном законодательством порядке обеспечить принятие иных мер, вытекающих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"___" ____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"___"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одно- или двухлетних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зерновых (кроме риса), бобовых и масличных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риса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овощей, бахчевых, корнеплодов и клубнеплодов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сахарного тростника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прядильных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одно- или двухлетних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многолетних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винограда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тропических и субтропических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цитрусовых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семечковых и косточковых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плодов, ягод и орехов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маслосодержащих плодов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культур для производства напитков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прочих многолетних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Воспроизводство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крупного рогатого скота молочного направления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прочего крупного рогатого скота и буйволов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лошадей и прочих животных семейства лошадиных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верблюдов и прочих животных семейства верблюжьих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свиней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прочих видов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выращиванию сельскохозяйственных культур и разведению животных, и деятельность по обработке урожая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обработке семян для посадки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Аквакультура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аквакультура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Пресноводная аквакультура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и производство мясной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мяса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из мяса и мяса сельскохозяйственной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рыбы, ракообразных и моллюсков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фруктов и овощей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консервирование картофеля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фруктовых и овощных соков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переработки и консервирования фруктов и овощей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растительных и животных масел и 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масел и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маргарина и аналогичных пищевых жиров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молока и производство сыров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продуктов, крахмалов и крахмальных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мукомольно-крупяных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крахмала и продукции из крахмала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хлебобулочных, макаронных и мучных кондитерских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хлебобулочных и мучных кондитерских изделий недлительного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сухарей и печенья, мучных кондитерских изделий длительного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макаронных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сахара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какао, шоколада и сахаристых кондитерских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чая и кофе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пряностей и приправ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детского питания и диетических пищевых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продуктов питания,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кормов для домашних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солода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минеральных вод и других безалкогольных напитков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прядение текстильных волокон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прядение текстильных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 текстильных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текстильных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вязаного и трикотажного полотна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текстильных изделий, кроме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ковров и ковровых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веревок, канатов, бечевок, шнурков, шнуров и плетения сетей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нетканых изделий, за исключением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и промышленных текстильных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текстильных изделий, не вошедших в другие категории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кроме одежды из меха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 из кожи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верхней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нижнего белья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одежды и аксессуаров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меховых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меховых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 трикотажных изделий и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вязаных и трикотажных чулочных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вязаных и трикотажных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кожи; производство чемоданов, сумок, шорно-седельных изделий; выделка и крашение меха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Дубление и выделка кожи; выделка и окрашивание меха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багажных сумок, дамских сумочек и т. п., шорных изделий и сбруи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обуви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Лесопильное и строгальное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Лесопильное и строгальное производство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из древесины, пробки, соломки и материалов для плетения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шпона, фанеры, плит и панелей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сборных паркетных покрытий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деревянных строительных конструкций и столярных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древесной массы и целлюлозы, бумаги и картона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древесной массы и целлюлозы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картона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бумаги и картона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гофрированного картона, бумажной и картонной 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бумажных изделий хозяйственно-бытового и санитарно-гигиенического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писчебумажных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бумаги и картона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коксовых печей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продукции коксовых печей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химических веществ, удобрений и азотных соединений, пластмасс и синтетического каучука в первичных формах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промышленных 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красителей и пигментов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неорганических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основных органических химических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удобрений и азотосодержащих соединений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 в первичных формах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синтетического каучука в первичных формах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пестицидов и прочей агрохимической продукции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покрытий, типографской краски и мастик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красок, лаков и аналогичных покрытий, типографской краски и мастик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мыла, моющих, чистящих, полирующих, парфюмерных и косметических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мыла и моющих, чистящих и полирующих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парфюмерных и косметических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взрывчатых веществ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клея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эфирных масел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химических продуктов,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и синтетических волокон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искусственных и синтетических волокон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фармацевтических препаратов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шин, покрышек и камер; восстановление резиновых шин и покрышек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резиновых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плит, листов, труб и профилей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пластмассовых упаковок для товаров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пластмассовых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пластмассовых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стекла и изделий из стекла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Формование и обработка листового стекла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полых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обработка прочих стеклянных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 из глины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покрытий и плит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кирпича, черепицы и прочих строительных изделий из обожженной глины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фарфоровых и керамических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бытовых и декоративных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керамического гигиенического сантехнического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керамических электроизоляторов и изолирующей арматуры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технических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керамических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цемента, извести и строительного гипса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цемента, включая клинкеры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извести и строительного гипса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бетона, цемента и гипса для строительных целей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из бетона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гипса для строительных целей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бетона готового для использования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сухих бетонных смесей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асбестоцемента и волокнистого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изделий из бетона, строительного гипса и цемента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Резка, обработка и отделка камня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абразивных изделий и прочей неметаллической минеральной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абразивных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чугуна, стали и ферросплавов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труб, трубок, полых профилей, фитингов из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стальных изделий путем первичной обработки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волочение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прокатка лент и узких полос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штамповка или гибка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проволоки путем холодного волочения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благородных (драгоценных)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алюминия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свинца, цинка и олова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цветных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ядерного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чугуна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стали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Литье прочих цветных металлов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металлических конструкций и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металлических конструкций и их частей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дверей и окон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цистерн, резервуаров и контейнеров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радиаторов и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металлических цистерн, резервуаров и контейнеров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паровых котлов, кроме котлов центрального отопления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оружия и боеприпасов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оружия и боеприпасов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Ковка, прессование, штамповка, профилирование металла; порошковая металлургия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Ковка, прессование, штамповка, профилирование металла; порошковая металлургия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и нанесение покрытий на металлы; основные технологические процессы машиностроения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металлов и нанесение покрытий на металлы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технологические процессы машиностроения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ножевых изделий, инструментов и скобяных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ножевых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замков, петель и шарниров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металлических бочек и аналогичных емкостей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упаковки из легких металлов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изделий из проволоки, цепей и пружин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крепежных и резьбовых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металлических изделий,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электронных деталей и 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электронных элементов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электронных 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 и периферийного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коммуникационного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бытовой электроники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приборов бытовой электроники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инструментов и приборов для измерения, тестирования и навигации; наручных часов и прочих видов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облучающего, электро-медицинского и электро-терапевтического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облучающего, электро-медицинского и электро-терапевтического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оптических приборов и фотографического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оптических приборов и фотографического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магнитных и оптических средств передачи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магнитных и оптических средств передачи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электродвигателей, генераторов, трансформаторов и электрораспределительной и регулирующей аппаратуры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электродвигателей, генераторов и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электрораспределительной и регулирующей аппаратуры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батарей и аккумуляторов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электропроводки и электропроводных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волоконно-оптического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электропровода и кабеля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электроосветительного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электро-осветительного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бытовых приборов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электробытовых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электрических бытовых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прочего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общего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двигателей и турбин, кроме авиационных, автомобильных и мотоциклетных двигателей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гидравлического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насосов, компрессоров, пробок и клапанов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кранов и вентилей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подшипников, шестеренок, элементов зубчатых передач и приводов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техники общего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плит, печей и печных горелок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подъемного и транспортировочного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техники и оборудования (за исключением компьютеров и периферийного оборудования)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ручных электрических инструментов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промышленного холодильного и вентиляционного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общего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сельско-хозяйственной и лесохозяйственной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сельско-хозяйственной и лесохозяйственной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металлов давлением и механических станков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обработки металлов давлением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металлообрабатывающих станков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видов техники специального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 для металлургии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техники для горнодобывающей промышленности, подземной разработки и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производства и переработки продуктов питания, напитков и табачных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изготовления текстильных, швейных меховых и кожаных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техники для изготовления бумаги и картона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оборудования для переработки резины, пластмасс и других полимерных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машин и оборудования специального назначения,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средств, трейлеров и полуприцепов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автотранспортных средств; производство трейлеров и полуприцепов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кузовов для автотранспортных средств; производство трейлеров и полуприцепов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частей и принадлежностей автотранспортных средств и их двигателей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и электронного оборудования для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частей и принадлежностей автотранспортных средств и их двигателей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морских судов и лодок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кораблей и плавучих конструкций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прогулочных и спортивных лодок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й подвижного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железнодорожных локомотивов и подвижного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воздушных и космических летательных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воздушных и космических летательных аппаратов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военных боевых автотранспортных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военных боевых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транспортного оборудования, не включенного в другие группировки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мотоциклов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велосипедов и инвалидных колясок/кресел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офисной и студийной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кухонной мебели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матрасов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мебели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и стоматологических инструментов и принадлежностей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медицинских и стоматологических инструментов и принадлежностей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готовых металлических изделий, машин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готовых металлических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машин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электронного и оптического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техническое обслуживание кораблей и лодок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техническое обслуживание воздушных судов и космических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техническое обслуживание прочих видов транспортного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прочего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промышленной техники и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промышленной техники и оборудования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передача и распределение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электроэнергии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электроэнергии потребителю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 распределение газообразного топлива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газообразного топлива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газообразного топлива по трубопроводам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газообразного топлива по трубопроводам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подачи пара и кондиционирования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подачи пара и кондиционирования воздуха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отходов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удаление неопасных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отсортированных материалов, за исключением переработки отходов и лома черных и цветных металлов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и нежилых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зданий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нежилых зданий, за исключением стационарных торговых объектов категорий 1,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стационарных торговых объектов категории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стационарных торговых объектов категории 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и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 и автомагистралей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 и метро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мостов и туннелей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распределительных инженерных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распределительных объектов для обеспечения электроэнергией и теле-коммуникациями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прочих инженерных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прочих инженерных сооружений,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 автомобилями и мотоциклами и их ремонт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автомобилей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автомобилей, за исключением произведенных станциями технического обслуживания,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автомобилей станциями технического обслуживания, находящимися на придорожной полосе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автомобильными деталями, узлами и принадлежностями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автомобильными деталями, узлами и принадлежностями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автомобильными деталями, узлами и принадлежностями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топливом в специализированных магазинах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моторным топливом в специализированных магазинах, за исключением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смазочными материалами в специализированных магазинах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моторным топливом в специализированных магазинах, находящихся на придорожной полосе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 транспорт и транспортирование по трубопроводам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железнодорожный транспорт междугородний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железнодорожный транспорт междугородний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железнодорожный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железнодорожный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пассажирский сухопутный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и пригородный пассажирский наземный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наземных пассажирских перевозок, не отнесенные к другим категориям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перевозки автомобильным транспортом и услуги по вывозу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перевозки 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 по трубопроводу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Транспортирование по трубопроводу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прибрежный пассажирский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прибрежный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прибрежный грузовой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прибрежный грузовой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пассажирский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грузовой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грузовой 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пассажирский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пассажирский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грузовой транспорт и транспортная космическая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воздушный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космическая система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Складирование и хранение груза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виды деятельности при транспортировке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сухопутного транспорта, за исключением услуг по хранению транспортных средств, принадлежащих гражданам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водного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воздушного транспорта, за исключением регулирования использования воздушного пространства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обработка грузов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сопроводительные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временному проживанию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и аналогичными местами для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гостиницами и аналогичными местами для проживания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кемпингами, стоянками для автофургонов и автоприцепов для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кемпингами, стоянками для автофургонов и автоприцепов для жилья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прочими местами для проживания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прочими местами для проживания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Беспроводная телекоммуникационная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Беспроводная телекоммуникационная связь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спутниковых телекоммуникаций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спутниковых телекоммуникаций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(начальное)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(начальное)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 (первая ступень)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 (первая ступень)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(вторая и третья ступени)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больничных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прочая деятельность в области культуры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прочая 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 и архивов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музеев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спортивных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отдыха и развлечений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деятельности по организации отдыха и развлечений, за исключением эксплуатации игровых автоматов с электронными играми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