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44a8" w14:textId="4354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Западно-Казахстанской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2025 года № 163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водоснабжения Западно-Казахстанской области, стоимости услуг по подаче пиьевой воды которых подлежит субсидированию.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постановления возложить на курирующего заместителя акима Западно-Казахстанской области.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"__"_________2025 года №___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Западно-Казахстанской области, стоимость услуг по подаче питьевой воды которых подлежит субсидированию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"Уялы-Саралжын"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"Пугачев-Аралтал"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"Жанаконыс"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"Жангалинский"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"Кыркопа"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"Тегисшил"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"Булдурта"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"Куспанколь"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"Жалпакталский"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"Жалпактал-Караозен"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"Казталов-Ажбай"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"Талдыапан"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"Жусандой"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"Трекино"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групповой водопровод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