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ecdf" w14:textId="df9e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апреля 2025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Туркестанской области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Первый заместитель акима области, заместители акима области, руководитель аппарата акима области, акимы районов и городов областного значения, руководители исполнительных органов, финансируемых из областного бюджета, сотрудники аппарата акима области в установленном законодательством порядке обеспечить неусконительное соблюдение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Туркестанской области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Туркестанской области (далее – Регламент) разработан в целях организации работы аппарата и устанавливает внутренний порядок деятельности аппарата акима Туркестанской области (далее – Аппарат) и исполнительных органов, финансируемых из областного бюджета, а также акиматов районов и городов областного значения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Туркестанской области (далее – акима области), а также контролирует ход исполнения административных актов, принятых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Аппарата регламентируется Конституцией Республики Казахстан, Административным процедурно-процессуальным кодексом Республики Казахстан (далее-Кодекс), Законом Республики Казахстан "О местном государственном управлении и самоуправлении в Республике Казахстан",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Первый заместитель, заместители акима области (далее –заместители акима области), руководитель аппарата акима области выполняют функции в соответствии с распределением обязанностей, согласно утвержденному распоряжению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области или невозможности выполнения им своих обязанностей, его полномочия осуществляет заместитель акима области согласно распоряжению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области,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области, а также приказов и поручении руководителя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области, его заместителей, руководителя Аппарата и его заместителей.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области, алгоритмов работы местных исполнительных органов области,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области формируется отделом организационно-инспекторской работы и территориального развития аппарата акима области (далее – Орготдел). Внесение изменений в график акима области осуществляется Орготделом на основании предложений заместителей акима области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области, руководителя Аппарата, его заместителей и заинтересованных отделов на месяц.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Отделы, областные управления, акиматы районов и городов областного значения, руководитель пресс-службы аппарат акима области (далее-Пресс секретарь), помощники и советники акима области при подготовке проектов выступлений, статей, интервью, а также иных материалов к официальным мероприятиям с участием руководства области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Орготдел за 5 (пять) рабочих дней уведомляет отделы, заинтересованные областные управления, акиматы районов и городов областного значения о предстоящем мероприятии, за исключением срочных.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Задействованные в мероприятии областные управления, а также акиматы районов и городов областного значения за 3 (три) рабочих дня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 согласно приложению 1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программу и порядок ведения согласно приложению 2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 и список участников мероприятия согласно приложению 3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рассадки участников мероприятия согласно приложению 4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выступления на государственном языке согласно приложению 5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отдел сводно-аналитического и общего мониторинга аппарата акима области (далее – Сводный отдел) по внутренней сети электронного документооборота или по линии служебной корреспонденции, подписанные руководителем отдела либо руководителями областных управлений, департаментов или лицом, их замещающими, акимами районов и городов областного значения, чей вопрос рассматривается.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области осуществляют ответственные за организацию мероприятия отделы с участием задействованных областных управлений, а также департаменты, акиматы районов и городов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Проекты выступлений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позднее, чем за 2 (два) рабочих дней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области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области, не позднее чем за 1 (один) рабочий день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области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области,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– СМИ) в мероприятиях согласовывается с Пресс-секретарьем, руководителем управления общественного развития Туркестанской области и курирующим заместителем акима области за 2 (два) рабочих дня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Отраслевые отделы информируют Руководителя аппарата касательно проведения мероприятия по профессиональным праздникам, проведении мероприятий по ним за 5 (пять) дней, готовит соответствующие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руководства акимата области в праздновании профессионального праздника, отраслевые отделы организуют участие руководство и осуществляют (или реализуют) иные работы, связанные с проведением мероприятия.";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21-1 в соответствии с постановлением акимата Туркестанской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и подготовка рабочих поездок акима области осуществляются Орготделом совместно с отделами, акиматами районов и городов областного значения, а также заинтересованными областными управлениями согласно приложению 6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Акиматы районов и городов областного значения ежеквартально вносят в Орготдел предложения о рабочих поездках акима области на текущий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области и руководителем Аппарата вносит его к 20 декабря для дальнейшего согласования с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области. План проведения рабочих поездок может изменяться по указанию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Орготдел за 15 (пятнадцать) рабочих дней уведомляет заинтересованные акиматы, областные управления и отделы о предстоящей поездке, срочные поездки за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Акиматы, иные заинтересованные государственные органы при необходимости за 10 (десять)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области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области,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Полученные материалы направляются Орготделом в соответствующие отделы для перепроверки и согласования с курирующими заместителями акима области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области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с руководителем Аппарата, Орготдел передает материалы помощнику акима области, не позднее чем за 1 (один) рабочий день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Пресс-секретарь по итогам рабочей поездки акима области не позднее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области, а также с Управлением общественного развития Туркестанской области не позднее 2 (двух) рабочих дней с момента завершения рабочей поездки акима области обеспечивают освещение его рабочей поездки в региональных печатных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области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 согласно приложению 7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Акиматы районов и городов областного значения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области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рабочей поездки акима области в местных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заседания акимата, проводимых под председательством акима области, либо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акимата являются открытыми и ведутся на государственном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заседаниях акимата могут присутствовать депутаты палат Парламента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Подготовленные к рассмотрению на заседании материалы на государственном и русском языках вносятся в Орготдел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слайды (в цветном изображении);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согласованы с заместителем акима области по курируемым вопросам, руководителем рабочего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Орготдел формирует пакет документов, представленных отделами, и передает руководителю Аппарата в срок за 1 (один) рабочий день до заседания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области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заместителю акима области, заместителям акима области,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акимата, акимам районов и города областного значения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аппаратном совещании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информационной безопасности - подключение аудио или видео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отдел – обобщение, демонстрацию иллюстративных и презентационнных материалов докладчиков.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постановления акимата Туркестанской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заседании акимата ведется протокол приложению 8 к регламенту,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обеспечения документооборота и контроля аппарата акима области (далее – Отдел ОДК)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области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ОДК.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Пресс-секретарь совместно с Управлением общественного развития Туркестанской области не позднее 1 (одного) рабочего дня с момента завершения заседания акимата области обеспечивают освещение его работы в региональных печатных (при необходимости)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Порядок подготовки материалов и обеспечение участия акима области на заседаниях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 области на заседаниях Правительства Республики Казахстан (далее - заседание Правительства) осуществляется заместителями акима области, территориальными (по согласованию) и исполнительными органами области,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Правительства в режиме видеоконференцсвязи участвуют аким области, заместители акима области, руководитель аппарата, первые руководители территориальных (по согласованию) и исполнительных органов (согласно списку, утвержденному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Правительства, Орготдел в течении одного дня обеспечивает рассылку повестки дня в заинтересованные государственные органы для исполнения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 исполнительные органы, ответственные за подготовку материалов (согласно указателю/перечню листа рассылки), в срок за 2 (два) рабочих дней до заседания Правительства, должны представить в соответствующие отделы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 доклада (не более 1,5 страницы) выступления акима области, или лица, исполняющего обязанности акима области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Руководители отделов, в срок за 2 (два) рабочих дня до заседания Правительства, должны согласовать представленные материалы с курирующим заместителем акима области, а заместители акима области с акимом области и обязаны представить согласованные материалы в Сводный отдел.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акимата Туркестанской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формирования готовых материалов, Сводный отдел, в срок за 1 (один) рабочий день до заседания Правительства передает документы руководителю аппарата, который вносит материалы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носителях: размером шрифта не менее 18, Arial;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области по курируемым вопросам, руководителем аппарата 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заседаний Правительства, аким области в случае необходимости выносит ряд вопросов для обсуждения с участниками заседаний. На совещаниях отделом ОДК ведется протокол, в котором указываются поручения акима области соответствующим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вопросов, рассматриваемых после заседаний Правительства, записывается на электронные носители информации, которое хранятся в Сводном отделе.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протокол оформляется в течение 1 (одного) рабочего дня со дня завершения заседаний Правительств отделом ОДК, визируется заместителями акима области по курирующим вопросам, руководителем Аппарата, отделами и подписывается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соответствии с номенклатурой дел. Протоколы направляются в заинтересованные государственные органы и должностным лицам согласно рассылке.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Контроль и мониторинг хода исполнения поручений, данных по итогам заседаний Правительства осуществляются соответствующими отделами.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 и проведения аппаратных совещаний под председательством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Подготовка материалов и проведение аппаратных совещаний под председательством акима области (далее – Аппаратное совещание) осуществляется заместителями акима области, территориальными (по согласованию) и исполнительными органами области,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аппаратных совещаниях председательствует аким области, в его отсутствие – исполняющий обязанности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аппаратных совещаниях принимают участие заместители акима области, руководитель Аппарата, акимы районов и городов областного значения (в режиме видеоконференцсвязи и/или офлайн),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Руководитель Аппарата в рабочем порядке согласовывает с акимом области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 утверждения акимом области повестки аппаратного совещания, Сводный отдел в срок за 4 (четыре) рабочих дней до аппаратного совещания, обеспечивает рассылку повестки дня с сопроводительным письмом через систему Documentolog (ОДО)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дня до аппаратного совещания, представляют следующие материалы в Сводный 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Руководители отделов, за 2 (два) рабочих дня до аппаратного совещания, согласовывают представленные материалы с курирующим заместителем акима области и представляют согласованные материалы в Сводный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Сводный отдел за 1 (один) рабочий день до аппаратного совещания должен подготовить порядок ведения акиму области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После формирования готовых материалов Сводный отдел передает документы руководителю Аппарата, который представляет готовые материалы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согласованы с заместителями акима области по курируемым вопросам, руководителями отделов, руководителем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аппаратных совещаниях ведется протокол, в котором указываются поручения акима области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отделом ОДК, на основе представленных предложений соответствующими отделами, визируется руководителем юридического отдела, заместителями акима области по курирующим вопросам, руководителем Аппарата и подписывается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Контроль и мониторинг хода исполнения поручений, данных на аппаратных совещаниях осуществляются отделом ОДК, с предоставленными соответствующими оценками отраслевых отделов об исполнении протокольного поручения.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и проведения оперативных совещаний под председательством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Подготовка материалов и проведение оперативных совещаний под председательством акима области (далее - Оперативное совещание) осуществляется заместителями акима области, территориальными (по согласованию) и исполнительными органами области,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области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Повестку оперативного совещания определяет аким области, могут инициировать заместители акима области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области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Сводный 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Руководители отделов Аппарата согласно курируемым вопросам, незамедлительно после получения материалов от территориальных (по согласованию) и исполнительных органов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области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 формирования готовых материалов, соответствующие руководители отделов, передают документы помощнику акима области, который передает готовые материалы акиму области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государственном языке,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согласованы с заместителями акима области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оперативных совещаниях ведется протокол, в котором указываются поручения акима области соответствующим лицам. Обсуждение вопросов, рассматриваемых на оперативных совещаниях, записывается на электронные носители информации, которое хранятся в Сводном отделе.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области по курирующим вопросам, руководителем аппарата и подписывается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Контроль и мониторинг хода исполнения поручений, данных на оперативных совещаниях осуществляются соответствующими отделами.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 и проведения заседаний областных комиссий и координационных советов под председательством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Подготовка материалов и проведение заседаний областных комиссии и координационных советов под председательством акима области (далее - заседания комиссий и советов) осуществляется заместителями акима области, территориальными (по согласованию) и исполнительными органами области,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области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После утверждения акимом области повестки заседаний комиссий и советов, соответствующие рабочие органы (территориальные (по согласованию) и исполнительные органы) обеспечивают рассылку повестки дня с сопроводительным письмом за подписью курируемого заместителя акима области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Список приглашенных, формируемый территориальными (по согласованию) и исполнительными органами (согласно указателю/перечню рассыла) в обязательном порядке согласовывается с курирующим заместителем акима области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области. Заместители акима области предоставляют готовые материалы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Рассадку участников, подключение аудио или видео аппаратуры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 заседаниях комиссий и советов ведется протокол, в котором указываются поручения акима области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области по курирующим вопросам, руководителем Аппарата и подписывается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За подготовку помещения и рабочего места акима области на выездных совещаниях и рабочих поездках отвечают ответственные отделы аппарата акима области и коммунальное государственное учреждение "Управление делами акимата Туркестанской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Подготовку совещаний проводимых с участием заместителей акимов области,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взаимодействия местных исполнительных органов при рассмотрении актов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Рассмотрение актов прокурорского реагирования, направленных в адрес руководства области, по поручению заместителей акима области,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Отдел, которому поручено рассмотрение акта прокурорского реагирования, готовит проект ответа за подписью заместителей акима области, руководителя аппарата и заместителей руководителя аппарата акима области и,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прокуратуре", за исключением указанных сроков прокуратуры.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 рассмотрения у акима области результатов деятельности акиматов районов, городов областного значения и областных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Результаты деятельности акиматов районов, городов областного значения и областных управлений могут быть рассмотрены у акима области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Ответственность за подготовку и качество материалов по рассмотрению у акима области результатов деятельности акиматов районов, городов областного значения и областных управлений возлагается на Орготдел, областных управлений, курирующих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Общую координацию работы по подготовке рассмотрения у акима области результатов деятельности акиматов районов, городов областного значения и областных управлений осуществляют заместители акима области и руководитель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Ответственный отдел в течение 5 (пяти) рабочих дней со дня поступления информации, доклада или отчета готовит заключение, при необходимости может запросить в письменной или устной форме у акиматов районов, городов областного значения и областных управлений дополнительные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 результатам рассмотрения и анализа всех имеющихся материалов ответственным отделом формируются итоговые материалы, включающие в себя информацию, доклад или отчет акиматов районов, городов областного значения и областных управлений и заключение ответственного отдела (не более пяти страниц).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Ответственный отдел визирует заключение у координирующего его деятельность заместителя акима области, руководителя Аппарата, заместителя руководителя аппарата и направляет итоговые материалы в Орготдел для последующего внесения акиму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оформления протоколов по итогам совещаний с участием акима области в аппарате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Протоколы (при необходимости стенограммы) официальных визитов, отчет акима области перед населением и ежегодное обсуждение Послания Главы государства обеспечивает Орготдел совместно с Управлением общественного развития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области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области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области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Контроль и мониторинг за оформлением и предоставлением протоколов в срок осуществляет Отдел ОДК и ответственные отделы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ОДК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ОДК еженедельно (в понедельник) по итогам недели представляет руководителю аппарата и (или) его заместителям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Сотрудники отделов, ответственные за подготовку мероприятий, в электронном виде передают в Отдел ОДК протокол и указатель рассылки. Регистрацию с присвоением номера протокола и рассылку осуществляет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Протоколы заседаний акимата области оформляются отделом ОДК и согласовываются с заместителем руководителя Аппарата и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Информацию по исполнению протокольных поручений акима области необходимо вносить в аппарат акима области отработанным соответствующим отделом за подписью первого руководителя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Оформление, прохождение, рассмотрение входящей и исходящей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Порядок и условия организации электронного документооборота в Аппарате определяются в соответствии с Законом Республики Казахстан "Об электронном документе и электронной цифровой подписи",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Организация и ведение секретного делопроизводства осуществляется руководителем секретной службы и главным инспектором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области в соответствии с постановлением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За ведение делопроизводства (учет, сохранность и своевременное прохождение документов, контроль за их исполнением) и состояние системы ОДО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Инструктирование вновь назначенных и контроль работы сотрудников Аппарата в системе ОДО осуществляется руководителями отделов и ответственными специалистами отдела ОДК и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Служба управления персоналом знакомит вновь принимаемых сотрудников с Положением об аппарате акима Туркестанской области, Регламентом акимата Туркестанской области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акима области за подписью первых руководителей (руководители областных управлений, акимов районов и 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заместителей акима области, руководителя аппарата за подписью первых руководителей и их заместителей (руководители областных управлений, акимов районов и городов областного значения и их заместителями);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Аппарата за подписью первых руководителей и их заместителей (руководители областных управлений, акимов районов и городов областного значения и их заместителями, руководители аппаратов акимов районов и 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Вся входящая корреспонденция принимается на государственном языке (при необходимости - на других языках) и регистрируется отделом ОДК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19.00 часов до конца рабочего дня корреспонденция при наличии пометок "ШҰҒЫЛ", "ӨТЕ ШҰҒЫЛ", "СРОЧНО", "ВЕСЬМА СРОЧНО" принимается непосредственно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области с обязательной последующей передачей их на регистрацию в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ОДК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системе ОДО, ставятся на контроль и распределяются отделом ОДК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системе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ОДК регистрация, распределение, оформление и доведение корреспонденции до адресатов осуществляется по системе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системы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области, его заместителей, руководителя Аппарата и его заместителей,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документооборота и исключения излишней переписки отчетная информация (с ежемесячной, ежеквартальной, полугодичной, годовой периодичностью) областных управлений, акиматов районов и городов областного значения, а также ответы на запросы размещаются во вкладке "Библиотека документов", в папке "Акимат ТО".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актуальность информации, размещаемых на сайтах государственного органов ИПГО, несет ответственный исполнитель и руководитель государственного органа (аким района, 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Отдел ОДК в тот же день соответствующему государственному органу по системе ОДО, кроме корреспонденции Администрации Президента Республики Казахстан, Парламента и Аппарата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ОДК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ОДК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Поступающие в Аппарат акима области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области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заместителю, заместителям акима области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области,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Аким области дает поручения и налагает резолюции всем без исключения подразделениям областного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области дают поручения и налагают резолюции структурным подразделениям областного акимата, акимам районов и города по курируемым вопросам, а также отделам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Поступающие в аппарат акима области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Поступающие в аппарат акима области письма от государственных органов по вопросам финансирования не принимаются и требуют обязательной проработки с Управлением экономики и бюджетного планирования Туркестанской области и Управлением финансов и государственных активов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Документы для отправки передаются полностью оформленными. Сотрудник отдела ОДК,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Отправка документов, минуя отдел ОДК,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Исходящие служебные документы оформляются на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системы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Исходящие письма за подписью заместителей акима области должны согласовываться руководителем или заместителем руководителя соответствующего управления и в случае необходимости соответствующим отделом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области (по вопросам исполнения/не исполнения должностных/ функциональных обязанностей) посредством системы ОДО вносится непосредственно руководителями отделов согласовываются с курирующим заместителем руководителя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подготовки, оформления и согласования проектов актов акима,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Подготовка проектов актов акима, акимата области осуществляется отделами, областными управлениями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Постановления акимата области, решения акима области,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области на бумажных носителях подлежат заверению печатью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аппарата акима области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финансов и государственных активов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экономики и бюджетного планирования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 случае исполнения поручений, прикладываются копии поручений (протоколов и т.д.), во исполнение которых разработаны проекты актов акима,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 проектам актов, влекущим увеличение государственных расходов или уменьшение государственных доходов, прикладываются заключения областной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случае несоответствия проекта постановления требованиям, настоящего регламента отдел ОДК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области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области, руководителя аппарата, или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области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области - 10 рабочих дней (для предварительного согласования во всех согласующих отделах – всего 5 рабочих дней и для согласования со всеми членами акимата –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области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области,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отдел ОДК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области, решения или распоряжения акима области, а также приказа руководителя аппарата создается и подписывается в системе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области осуществляется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области подлинники актов заверяются гербовой печатью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Подлинники постановлений акимата, решений и распоряжений акима области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Своевременную рассылку заверенных копий актов осуществляет Отдел ОДК согласно листу рассылки.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Порядок подготовки и согласования документов, направляемых в Администрацию Президента, Аппарат Правительства и другие вышестоящие органы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Подготовка документов в Администрацию Президента, Аппарата Правительства и другие вышестоящие органы Республики Казахстан осуществляется отделами и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Документы для подписания акимом области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(областные управления, акиматы районов и городов областного значения),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Перед внесением на подписание акиму области документ обязательно согласовывается с следующими лицами в системе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исполнителем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аппарата и его заместителем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акима области в соответствии с курируемыми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области,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После согласования со всеми заинтересованными лицами и подписанный акимом области, курирующий отдел передает готовый документ в отдел ОДК для регистрации и дальнейшего направления в Администрацию Президента Республики Казахстан, Аппарат Правительства Республики Казахстан и другие вышестоящие органы Республики Казахстан через систему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внесении информации в Администрацию Президента Республики Казахстан, Аппарат Правительства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Республики Казахстан и Руководителя Аппарата Правительства – на номер, дату и конкретный пункт поручения, его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 поручений, в том числе секретного характера, направляемых в Аппарат Правительства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просьбу о снятии с контроля, если поручение исполнено в полном объеме и качественно;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каждого акта или поручения руководства Администрации Президента Республики Казахстан составляется отдельный документ, который должен соответствовать требованиям, предусмотренным в приложении 4 к Правилам, утвержденным приказом Руководителя Администрации Президента от 1 июня 2022 года № 22-01-38.16.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аким области не позднее установленного срока могут направить на имя должностного лица Администрации,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предложения о переводе поручения или пункта акта на долгосрочный контроль необходимо приложить дорожную карту по дальнейшей реализации с указанием конкретных сроков исполнения, ответственных политических государственных служащих государственного органа-исполнителя, государственных органов-соисполнителей и должностных лиц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 государственного органа также должны содержать просьбу о снятии с контроля с указанием одного из оснований согласно пункту 75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Указом Президента Республики Казахстан от 27 апреля 2010 года №976;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исполнения поручений (первое продление) допускается по решению Президента или Руководителя Администрации Президента с рассмотрением вопроса о дисциплинарной ответственности виновных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Администрацию Президента Республики Казахстан, Аппарат Правительства Республики Казахстан, будут возвращены без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Организация контроля исполнения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Республики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области,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Акты и поручения акимата и акима области,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протокольных поручений, содержащихся в протоколах заседаний Правительства Республики Казахстан и совещаний Президента, руководства Правительства Республики Казахстан и Руководителя Аппарата Правительства Республики Казахстан, акима области, исчисляются со дня поступления поручения в государственный орган (организацию).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на заседании (совещании) был назван срок исполнения конкретного поручения, то соответствующие государственные органы (в том числе должностные лица, непосредственно присутствовавшие на совещании, докладывают первому руководителю государственного органа о соответствующих поручениях для организации их исполнения), в адрес которых было дано поручение,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поступлении в Аппарат на исполнение актов Президента Республики Казахстан, при необходимости в течении 5 (пяти) рабочих дней составляется и утверждается решением акима области либо его заместителями план организационных мероприятий (дорожная карта) по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подготовленные ответственными государственными органами во исполнение срочных поручений вносятся в Аппарат за 10 (десять) календарных дней, регистрируются отделом ОДК в течении рабочего дня, при вложении электронного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Аппарата Правительства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ОДК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Президента Республики Казахстан, Премьер-Министра Республики Казахстан, его заместителей, руководства Администрации Президента Республики Казахстан, Руководителя Аппарата Правительства Республики Казахстан доводится в электронном формате ежемесячно, поручения акима области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ОДК,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областных управлений и аппаратов акимов районов и городов областного значения,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Продление сроков исполнения пунктов актов и поручений акимата, акима области,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области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поручений Администрации Президента Республики Казахстан, Аппарата Правительства Республики Казахстан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Повторное продление срока исполнения пунктов актов и поручений акимата, акима области, его заместителей и руководителя аппарата, допускается в исключительных случаях по решению акима области или руководителя аппарата с рассмотрением вопроса о дисциплинарной ответственности руководителей управлении, акимов района, города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области, его заместителей и руководителя аппарата, более двух раз рассматривается вопрос о дисциплинарном наказании руководителей управлении, акимов района, города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Поручения Премьер-Министра Республики Казахстан, его заместителей, Руководства Администрации Президента Республики Казахстан в адрес Аппарата Правительства Республики Казахстан, Руководителя Аппарата Правительства (лица, исполняющего его обязанности), по плановой отчетной информации с пометкой "принято к сведению" на контроль не ставятся.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Контроль сроков за своевременным исполнением протокольных поручений акима области возлагается на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области возлагается на заместителей акима области, руководителя Аппарата, руководителей областных управлений, акимов районов и городов областного значения,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Государственне органы обязаны официально представлять информацию по исполнению поручений акима области в Аппарат акима области в соответствии с утвержденной формой согласно приложению 9 к регламенту до 15:00 часов среды каждой недели за 5 (пять) рабочих дней до установленного срока. Представленная информация должна носить официальный характер и быть согласована с курирующим заместителем акима области с учетом норм действующего законодательства и подписана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государственные органы-исполнители должны предоставить официальную информацию основному исполнителю в течении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отделы аппарата акима области по исполнению протокольных поручений рассматривают информацию, внесенную государственными органами, выставляют соответствующую оценку и по утвержденной форме согласно приложению 9 к регламенту предоставляют информацию с визой руководителя отдела в отдел ОДК по поручениям акима области каждую неделю до 13:00 часов четверга, по поручениям руководителя аппарата до 13:00 часов пятницы каждой недели.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Акты и поручения акимата и акима области снимаются с контроля на основании служебной записки соответствующих отделов при согласии акима области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области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области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первого заместителя, заместителей акима снимаются с контроля в порядке ими определенными и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По итогам каждого квартала до 20 числа месяца, следующего за последним месяцем квартала отдел ОДК представляет итоговый отчет по исполнению поручений Президента Республики Казахстан, Государственного Секретаря Республики Казахстан, Премьер-Министра Республики Казахстан, Руководителя Администрации Президента Республики Казахстан, Руководителя Аппарата Правительства Республики Казахстан, поручений акима области на имя акима области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области о ходе выполнения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обеспечивает деятельность акима области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Ответственность за своевременное и качественное исполнение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области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области, руководитель аппарата по фактам грубых нарушений установленного порядка исполнения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Рассмотрение обращений физических и юридических лиц и организация приема граждан в Аппарате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Рассмотрение обращений и прием граждан в Аппарате осуществляются в соответствии с Кодексом, Законами Республикм Казахстан "О масс-медиа", "О доступе к информации", Типовым регламентом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утвержденного постановлением Правительства Республики Казахстан от 15 марта 2023 года № 214, Регламентом личного приема физических лиц и представителей юридических лиц должностными лицами аппарата акима Туркестанской области, утвержденный постановлением акимата области от 12 июня 2024 года № 114,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Работа с обращениями физических и юридических лиц (а также поступившие на электронную почту, сайт и ватсап акима области) производится отделом по контролю за рассмотрением обращений аппарата акима области (далее – Отдел обращений).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Обращение, сообщение, запрос, отклик и предложение, поступившие в аппарат акима области,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Регистрация обращения, сообщения, запроса, отклика и предложения производится в сроки, предусмотренные частью 3 статьи 64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Прием, регистрация, возврат производит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 области обращений физических и юридических лиц отдел обращения проверяет его на соответствие требованиям, указанного в статье 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статьей 63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области, его заместителям 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обращений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Обращение, поданное в устной форме, заносится в отдельный протокол должностным лицом или работником отдела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обращений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Организация личного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Аким области, его заместители и руководитель аппарата проводят личный прием граждан согласно графику, утвержденного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Отдел обращений за 1 (один) рабочий день вносит список лиц, записанных на прием, акиму области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На приеме у акима области обязательно присутствие руководителя Аппарата, соответствующих акимов районов и городов областного значения, соответствующих руководителей управления, отделов аппарата акима области сотрудника,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По окончанию приема отдел обращений организует исполнение поручений акима области,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Порядок вызовов и выездов руководящих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Вызов на совещания акимов районов и городов областного значения осуществляется с разрешения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Выезд заместителей акима области, руководителя Аппарата и его заместителей, акимов районов и городов областного значения, руководителей областных управлений за пределы Республики Казахстан осуществляется по согласованию с акимом области. Письменное прошение о разрешении на выезд за рубеж предоставляется акиму области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Выезд за пределы областного центра заместителей акима области, акима города Туркестан, акимов районов, городов областного значения, руководителя Аппарата и руководителей областных управлений осуществляется по согласованию с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Выезды за пределы области или областного центра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Дни проведения заседаний акимата, рабочих совещаний, вызовы руководителей и другие мероприятия определяются акимом области,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Отпуск руководителя исполнительного органа области, а также случаи его временной нетрудоспособности оформляются соответствующим распоряжением акима области с возложением обязанностей руководителя на должностных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области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области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кадровая служба аппарата акима области на основании служебной записки, в случае командировки акима области - по поручениям должностных лиц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По возвращении из командировки сотрудники обязаны в срок не позднее трех рабочих дней представить отчет о проведенной работе руководству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области и его заместителей, помощников и советников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Кадровая служба после подписания приказа о командировании сотрудника зарубеж направляет его копию службе защиты госдуарственных секретов аппарата акима области для учета выезда за границу служащих, осведомленных в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 требования к организациям образования, осуществляющим повышение квалификации государственных служащих, утвержденных постановлением Правительства Республики Казахстан от 15 марта 2018 года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Переподготовка и повышение квалификации сотрудников Аппарата координируется кадровой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Кадровой службой обеспечивается периодическая публикация на официальном сайте акимата области информации о курсах (семинарах) по повышению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Направление на повышение квалификации в пределах Республики Казахстан осуществляется согласно потребности отделов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Режим рабочего времени и порядок организации пропускного и внутриобъектного режима в здании и на территории 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Кадровая служба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Кадровое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кадровой службой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Характеристики заместителей акима области, руководителя аппарата, акимов районов и городов областного значения подписываются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областных управлений подписываются заместителями акима области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Справки о подтверждении работы акима области, его заместителей, руководителя аппарата и сотрудников Аппарата подписываются руководством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Оценка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Оценка деятельности административных государственных служащих осуществляется в соответствии с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бюджета, утвержденными постановлением акимата области от 2 июня 2023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В целях осуществления контроля достижения ключевых целевых индикаторов (далее – КЦИ) руководителями областных управлений, предусмотренных индивидуальным планом работы, непосредственным руководителем (заместителем акима области)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Для осуществления мониторинга главный инспектор аппарата акима области – куратор соответствующего управления осуществляет сбор материала, по итогам которого вносит информацию соответствующему заместителю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Для проведения оценки деятельности руководителя аппарата акима области структурными подразделениями в службу управления персоналом направляются материалы необходимые для проведения оценки, в целях последующего формирования и обобщения.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Управление информационными технологиями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информатизации", "О доступе к информации" и обеспечивается отделом по информационной безопасности аппарата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уровня открытости и доступности интернет-ресурса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акиматов районов и городов областного значения, областных управлений по вопросам обеспечения доступа к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Финансовое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Финансирование Аппарата осуществляется за счет средств республиканского и местного бюджетов. Финансовая деятельность регламентируется Бюджетным кодексом Республики Казахстан, нормативными правовыми актами по бухгалтерскому учету и финансовой отчетности, положением о бухгалтерском учете и государственных закупок и иными нормативными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Основной задачей финансового-хозяйственного отдела аппарата акима области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ее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Ответственность за соблюдение Регламента работы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За нарушение пунктов настоящего Регламента несут ответственность заместители акима области, руководитель Аппарата и его заместители, акимы районов и городов областного значения, первые руководители исполнительных органов,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под председательством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Место проведения: Время: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аппаратного/оперативного совещания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участвующие в зале акима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Туркестан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 через (ВКС)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рассадки участников мероприятия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служебных поездок акима области в районы 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области устанавливаются дата и время выезда в район, город.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района, города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района, города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района, города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района, города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района, города в день поездки акима области обеспечивает полную готовность объектов и сопровождает акима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области в районы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по итогам рабочей поездки акима области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актуальные проблемы в разрезе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области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протокольных поручений возлагается на ОДК Аппарата акима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- Исполнено - Со сроком - Постоянный - Не исполнено -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отраслевого отдела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(10.01.2025 года) № -------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имя руководителя управления/департамента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