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3aa7" w14:textId="5743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Б.Бойжанова, дом 9,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Б.Бойжанова, дом 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