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64d1" w14:textId="c946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Аксуатского сельского округа Тимирязевского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12 мая 2025 года № 24/6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Тимирязевский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Аксуатского сельского округа Тимирязевского района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89213,0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15448,0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392,0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73073,0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90648,0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- 1435,0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1435,0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1435,0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Тимирязевского районного маслихата Северо-Казахстанской области от 25.06.2025 № 26/2 (вводится в действие с 01.01.2025); от 07.10.2025 № 28/4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не облагаемым у источника выплаты, физических лиц, зарегистрированных на территории Аксуатского сельского округа;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лиц, имущество которых находится на территории Аксуатского сельского округа;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Аксуатского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лиц, зарегистрированных в Аксуатском сельском округе.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поступлений от продажи основного капитала: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сельского округа предусмотрены бюджетные субвенции, передаваемые из районного бюджета на 2025 год в сумме 45 334,0 тысяч тенге.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поступление целевых трансфертов из вышестоящего бюджета на 2025 год в сумме 27 739,0 тысяч тенге.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 следующие решения Тимирязевского районного маслихата Северо-Казахстанской области: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бюджета Аксуатского сельского округа Тимирязевского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22/3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и дополнения в решение Тимирязевского районного маслихата от 27 декабря 2024 года № 22/3 "Об утверждении бюджета Аксуатского сельского округа Тимирязевского района на 2025-2027 годы" от 6 марта 2025 года </w:t>
      </w:r>
      <w:r>
        <w:rPr>
          <w:rFonts w:ascii="Times New Roman"/>
          <w:b w:val="false"/>
          <w:i w:val="false"/>
          <w:color w:val="000000"/>
          <w:sz w:val="28"/>
        </w:rPr>
        <w:t>№ 23/7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24/6</w:t>
            </w:r>
          </w:p>
        </w:tc>
      </w:tr>
    </w:tbl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2025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Тимирязевского районного маслихата Северо-Казахстанской области от 25.06.2025 № 26/2 (вводится в действие с 01.01.2025); от 07.10.2025 № 28/4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24/6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2026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24/6</w:t>
            </w:r>
          </w:p>
        </w:tc>
      </w:tr>
    </w:tbl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2027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