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0e3b" w14:textId="c750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Краснознаменского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2025 года № 42/8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Краснознаменского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52523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–8142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–52523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44380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Краснознаменского сельского округа Мамлютского района Северо-Казахстанской области на 2025-2027 годы" от 27 декабря 2024 года № 37/8.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