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54d0a6" w14:textId="254d0a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маслихата района Магжана Жумабаева Северо-Казахстанской области от 12 мая 2025 года № 27-12 "Об утверждении бюджета сельского округа Магжан района Магжана Жумабаева на 2025-2027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района Магжана Жумабаева Северо-Казахстанской области от 16 июня 2025 года № 28-13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Маслихат района Магжана Жумабаева Северо-Казахстанской области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района Магжана Жумабаева Северо-Казахстанской области "Об утверждении бюджета сельского округа Магжан района Магжана Жумабаева на 2025-2027 годы" от 12 мая 2025 года № 27-12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бюджет сельского округа Магжан района Магжана Жумабаева на 2025-2027 годы согласно приложениям 1, 2 и 3 к настоящему решению соответственно, в том числе на 2025 год в следующих объемах: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79 479,3 тысяч тенге: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3 686,2 тысяч тенге;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0,0 тысяч тенге;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80,0 тысяч тенге;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75 713,1 тысяч тенге;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79 795,3 тысяч тенге;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0,0 тысяч тенге: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0,0 тысяч тенге;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0,0 тысяч тенге;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тысяч тенге: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0,0 тысяч тенге;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0,0 тысяч тенге;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-316,0 тысяч тенге;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ненефтяной дефицит (профицит) бюджета – -316,0 тысяч тенге;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финансирование дефицита (использование профицита) бюджета – 316,0 тысяч тенге: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0,0 тысяч тенге;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0,0 тысяч тенге;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316,0 тысяч тенге.";</w:t>
      </w:r>
    </w:p>
    <w:bookmarkEnd w:id="2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2025 года.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маслихата района Магжана Жумабаева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Рахметова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 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Магжана Жумабаева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16 июня 2025 года № 28-13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 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Магжана Жумабаева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12 мая 2025 года № 27-12</w:t>
            </w:r>
          </w:p>
        </w:tc>
      </w:tr>
    </w:tbl>
    <w:bookmarkStart w:name="z39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Магжан района Магжана Жумабаева на 2025 год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</w:p>
          <w:bookmarkEnd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79 479,3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3 686,2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3 234,2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1 337,6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1 821,6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75 713,1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75 713,1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75 713,1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</w:p>
          <w:bookmarkEnd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79 795,3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36 502,0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36 502,0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36 502,0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35 906,0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13 726,8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10 385,8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10 385,8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7 785,8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29 005,0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29 005,0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29 005,0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29 005,0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Ненефтяной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Финансирование дефицита (использование профицита 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</w:p>
          <w:bookmarkEnd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