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67db" w14:textId="a386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Ильинского сельского округа Есильского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8 мая 2025 года № 27/422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Ильинского сельского округа Есильского района Северо-Казахстанской области на 2025-2027 годы, согласно приложениям 1, 2, 3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- 194 759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- 11 280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- 183 479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- 195 426,1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- 667,1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профицит бюджета - - 667,1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- 667,1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- 667,1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маслихата Есильского района Северо-Казахстанской области от 23.10.2025 № 34/504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бюджете Ильинского сельского округа расходы за счет свободных остатков бюджетных средств, сложившихся на 1 января 2025 года возврат целевых трансфертов выделенных из районного бюджета в сумме 1,0 тысяч тенге, согласно приложению 4.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бюджете Ильинского сельского округа расходы за счет свободных остатков бюджетных средств, сложившихся на начало финансового года, согласно приложению 4.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Ильинского сельского округа на 2025 год формируются в соответствии со статьей 27 Бюджетного кодекса Республики Казахстан.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объемы трансфертов (субвенций), из районного бюджета, бюджету Ильинского сельского округа в сумме 18 533 тысяч тенге.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Ильинского сельского округа Есильского района Северо-Казахстанской области на 2025 год поступление целевых трансфертов из республиканского бюджета, в том числе: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Ильинского сельского округа Есильского района Северо-Казахстанской области "О реализации решения маслихата Есильского района "Об утверждении бюджета Ильинского сельского округа Есильского района Северо-Казахстанской области на 2025-2027годы".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Ильинского сельского округа на 2025 год поступление целевых трансфертов из областного бюджета, в том числе: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социальной и инженерной инфраструктуры в сельских населенных пунктах в рамках проекта "Ауыл-Ел бесігі", в том числе: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в селе Александровка Ильинского сельского округа Есильского района.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текущий ремонт уличного освещения в селе Ильинка Ильинского сельского округа Есильского района Северо-Казахстанской области.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Ильинского сельского округа Есильского района Северо-Казахстанской области "О реализации решения маслихата Есильского района "Об утверждении бюджета Ильинского сельского округа Есильского района Северо-Казахстанской области на 2025-2027 годы".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5 с изменением, внесенным решением маслихата Есильского района Северо-Казахстанской области от 23.10.2025 № 34/504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Ильинского сельского округа Есильского района Северо-Казахстанской области на 2025 год объемы целевых текущих трансфертов передаваемых из районного бюджета, в том числе: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оплаты труда;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текущие расходы.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Ильинского сельского округа Есильского района Северо-Казахстанской области "О реализации решения маслихата Есильского района "Об утверждении бюджета Ильинского сельского округа Есильского района Северо-Казахстанской области на 2025-2027годы".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утратившими силу следующие решения маслихата Есильского района Северо-Казахстанской области: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27 декабря 2024 года № 23/368 "Об утверждении бюджета Ильинского сельского округа Есильского района Северо-Казахстанской области на 2025-2027 годы";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4 марта 2025 года № 24/386 "О внесении изменений и дополнений в решение маслихата Есильского района Северо-Казахстанской области от 27 декабря 2024 года № 23/368 "Об утверждении бюджета Ильинского сельского округа Есильского района Северо-Казахстанской области на 2025-2027 годы".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27/422</w:t>
            </w:r>
          </w:p>
        </w:tc>
      </w:tr>
    </w:tbl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Ильинского сельского округа Есильского района Северо-Казахстанской области на 2025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маслихата Есильского района Северо-Казахстанской области от 23.10.2025 № 34/504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мероприятийпо социальной и инженерной инфраструктуре в сельских населенных пунктах в рамках проекта "Ауыл-Ел-бесігі"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 нефтяной дефицит профицит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мая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27/422</w:t>
            </w:r>
          </w:p>
        </w:tc>
      </w:tr>
    </w:tbl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Ильинского сельского округа Есильского района Северо-Казахстанской области на 2026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профицит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27/422</w:t>
            </w:r>
          </w:p>
        </w:tc>
      </w:tr>
    </w:tbl>
    <w:bookmarkStart w:name="z6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Ильинского сельского округа Есильского района Северо-Казахстанской области на 2027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профицит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27/422</w:t>
            </w:r>
          </w:p>
        </w:tc>
      </w:tr>
    </w:tbl>
    <w:bookmarkStart w:name="z7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начало финансового года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