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4fb1" w14:textId="e134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Есильского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5 мая 2025 года № 27/414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Есильского района Северо-Казахстанской области на 2025-2027 годы,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- 5 735 687,2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- 1 455 943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- 32 186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- 6 935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- 4 240 623,2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- 5 745 822,1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- 171 831,5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- 232 714,5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- 60 883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- 181 966,4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- 181 966,4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- 181 966,4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- 232 714,5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- 60 883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- 10 134,9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02.06.2025 </w:t>
      </w:r>
      <w:r>
        <w:rPr>
          <w:rFonts w:ascii="Times New Roman"/>
          <w:b w:val="false"/>
          <w:i w:val="false"/>
          <w:color w:val="000000"/>
          <w:sz w:val="28"/>
        </w:rPr>
        <w:t>№ 29/434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09.07.2025 </w:t>
      </w:r>
      <w:r>
        <w:rPr>
          <w:rFonts w:ascii="Times New Roman"/>
          <w:b w:val="false"/>
          <w:i w:val="false"/>
          <w:color w:val="000000"/>
          <w:sz w:val="28"/>
        </w:rPr>
        <w:t>№ 31/469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04.09.2025 </w:t>
      </w:r>
      <w:r>
        <w:rPr>
          <w:rFonts w:ascii="Times New Roman"/>
          <w:b w:val="false"/>
          <w:i w:val="false"/>
          <w:color w:val="000000"/>
          <w:sz w:val="28"/>
        </w:rPr>
        <w:t>№ 32/478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07.10.2025 № 33/495 (вводится в действие с 01.01.2025); от 23.10.2025 № 34/498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расходах районного бюджета на 2025 год за счет свободных остатков бюджетных средств, сложившихся на начало финансового года возврат неиспользованных целевых трансфертов выделенных в 2024 финансовом году, из областного бюджета в сумме 8,4 тысяч тенге, согласно приложению 4.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района на 2025 год расходы за счет свободных остатков средств, сложившихся на начало финансового года, согласно приложению 4.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корпоративного подоходного налога, в размере 50 % от поступивших налоговых поступлений с юридических лиц, за исключением поступлений от субъектов крупного предпринимательства и организаций нефтяного сектора;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по нормативам распределения доходов, установленным областным маслихатом;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юридических лиц, и индивидуальных предпринимателей;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акцизов на бензин (за исключением авиационного) и дизельное топливо;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2025 год зачисление поступлений социального налога в размере 100 процентов в районный бюджет.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неналоговых поступлений: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района;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сельского округа;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бюджета;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проведения государственных закупок, организуемых государственными учреждениями, финансируемыми из государственного бюджета;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района.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доходы районного бюджета формируются за счет следующих поступлений от продажи основного капитала: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районного бюджета;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поступления районного бюджета формируются за счет поступлений от погашения выданных из районного бюджета кредитов.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на 2025 год объемы трансфертов (субвенции), передаваемых из областного бюджета бюджету района в сумме 1 420 623 тысяч тенге, на 2026 год - 1 470 345 тысяч тенге, на 2027 год - 1 521 808 тысяч тенге.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на 2025 год объемы трансфертов (субвенций), передаваемых из районного бюджета, бюджетам сельских округов в сумме 367 659 тысяч тенге, в том числе: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Алматинскому сельскому округу 23 675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26 860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Булакскому сельскому округу 24 277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Бескудукскому сельскому округу 21 898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Волошинскому сельскому округу 23 282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Заградовскому сельскому округу 22 029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Заречному сельскому округу 25 786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Ильинскому сельскому округу 18 300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Корнеевскому сельскому округу 25 202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Николаевскому сельскому округу 23 652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Покровскому сельскому округу 25 862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Петровскому сельскому округу 19 198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Тарангульскому сельскому округу 24 042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Спасовскому сельскому округу 24 129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Ясновскому сельскому округу 21 683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Явленскому сельскому округу 17 784 тысяч тенге.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бюджете района на 2025 год расходы на обслуживание долга местных исполнительных органов и иных платежей по займам из областного бюджета в сумме 106 тысяч тенге.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бюджете района на 2025 год поступление целевых трансфертов из республиканского бюджета, в том числе: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системы водоснабжения в селе Бирлик Петровского сельского округа;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выплату государственной адресной социальной помощи;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лиц с инвалидностью в Республике Казахстан: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(подгузники);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детям с ментальными нарушениями;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приобретение жилья коммунального жилищного фонда для социально уязвимых слоев населения;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социальной и инженерной инфраструктуры в сельских населенных пунктах в рамках проекта "Ауыл-Ел бесігі", в том числе: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ВЛ-0,4 кВ и КТПН 10/0,4 кВ по адресу: Северо-Казахстанская область, Есильский район, село Явленка.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республиканского бюджета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2025-2027 годы".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бюджете района на 2025 год поступление целевых трансфертов из областного бюджета, в том числе: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социальной и инженерной инфраструктуры в сельских населенных пунктах в рамках проекта "Ауыл-Ел бесігі", в том числе: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кровли здания сельского Дома культуры в селе Ясновка;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села Ясновка Ясновского сельского округа;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села Покровка Покровского сельского округа;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села Александровка Ильинского сельского округа;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ВЛ-0,4 кВ и КТПН 10/0,4 кВ по адресу: Северо-Казахстанская область, Есильский район, село Явленка;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специализированной техники;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санаторно-курортное лечение;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протезно-ортопедические средства;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сурдотехнические средства;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тифлотехнические средства;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специальные средства передвижения (кресло-коляски);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8) Исключен решением маслихата Есильского района Северо-Казахстанской области от 07.10.2025 года № 33/495 (вводится в действие с 01.01.2025);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содержание культурно-досугового центра в селе Николаевка;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капитальный ремонт многофункционального спортивного сооружения и благоустройство территории КГУ "ДЮСШ" в селе Явленка;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строительство крытого металлотентового сооружения для укрытия хоккейного корта в селе Петровка;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приобретение и установка комплекстных блок модулей очистки воды;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средний ремонт автомобильной дороги районного значения "KTES-95 Подъезд к селу Каратал 0-1,0 км";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средний ремонт подъезда к селу Есильское Покровского сельского округа;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средний ремонт подъезда к селу Караагаш Заречного сельского округа;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средний ремонт внутрипоселковых дорог села Явленка Явленского сельского округа;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средний ремонт автомобильной дороги районного значения км 1,65 KTES-76 "Волошина - Иваново-Петровка";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средний ремонт внутрипоселковых дорог села Корнеевка Корнеевского сельского округа;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текущий ремонт внутрипоселковых дорог села Явленка Явленского сельского округа;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строительство системы водоснабжения в селе Бирлик Петровского сельского округа;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содержание автомобильных дорог районного значения;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средний ремонт внутрипоселковых дорог в селе Булак Булакского сельского округа;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приобретение котла в селе Явленка.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областного бюджета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2025-2027 годы".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строительство Дома культуры в селе Петровка Есильского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установку шлакозолоудаления для центральной котельной в селе Явленка;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 проведение комплексной вневедомственной экспертизы по поэтапной разработке и корректировке схем развития и застройки сельских населенных пунктов Северо-Казахстанской области (проекты - 2024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 текущий ремонт уличного освещения в селе Ильинка Ильинского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маслихата Есильского района Северо-Казахстанской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31/469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04.09.2025 </w:t>
      </w:r>
      <w:r>
        <w:rPr>
          <w:rFonts w:ascii="Times New Roman"/>
          <w:b w:val="false"/>
          <w:i w:val="false"/>
          <w:color w:val="000000"/>
          <w:sz w:val="28"/>
        </w:rPr>
        <w:t>№ 32/478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07.10.2025 № 33/495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Предусмотреть в бюджете района на 2025 год кредиты из средств внутренних займов областного бюджета, в том числе: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жилья.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из средств внутренних займов областного бюджета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2025-2027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маслихата Есильского района Северо-Казахстанской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31/469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Предусмотреть в бюджете района на 2025 год бюджетные кредиты из республиканского бюджета для реализации мер социальной поддержки специалистов. </w:t>
      </w:r>
    </w:p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из республиканского бюджета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2025-2027 годы".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бюджете Есильского района Северо-Казахстанской области на 2025 год объемы целевых текущих трансфертов передаваемых из районного бюджета, бюджетам сельских округов.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районного бюджета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2025-2027 годы".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районном бюджете на 2025 год расходы на компенсацию потерь вышестоящего бюджета в связи с изменением законодательства в сумме 683 621 тысяч тенге.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Специалистам в области социального обеспечения, культуры, являющимся гражданскими служащими и работающим в сельской местности, предусмотреть (учесть) в 2025 году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резерв местного исполнительного органа Есильского района на 2025 год в сумме 12 713 тысяч тенге.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маслихата Есильского района Северо-Казахстанской области от 02.06.2025 </w:t>
      </w:r>
      <w:r>
        <w:rPr>
          <w:rFonts w:ascii="Times New Roman"/>
          <w:b w:val="false"/>
          <w:i w:val="false"/>
          <w:color w:val="000000"/>
          <w:sz w:val="28"/>
        </w:rPr>
        <w:t>№ 29/434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09.07.2025 </w:t>
      </w:r>
      <w:r>
        <w:rPr>
          <w:rFonts w:ascii="Times New Roman"/>
          <w:b w:val="false"/>
          <w:i w:val="false"/>
          <w:color w:val="000000"/>
          <w:sz w:val="28"/>
        </w:rPr>
        <w:t>№ 31/469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04.09.2025 </w:t>
      </w:r>
      <w:r>
        <w:rPr>
          <w:rFonts w:ascii="Times New Roman"/>
          <w:b w:val="false"/>
          <w:i w:val="false"/>
          <w:color w:val="000000"/>
          <w:sz w:val="28"/>
        </w:rPr>
        <w:t>№ 32/478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23.10.2025 № 34/498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Признать утратившими силу следующие решения маслихата Есильского района Северо-Казахстанской области: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24 декабря 2024 года № 23/347 "Об утверждении бюджета Есильского района Северо-Казахстанской области на 2025-2027 годы";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4 марта 2025 года № 24/378 "О внесении изменений и дополнений в решение маслихата Есильского района Северо-Казахстанской области от 24 декабря 2024 года № 23/347 "Об утверждении бюджета Есильского района Северо-Казахстанской области на 2025-2027 годы".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2025 года.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27/414</w:t>
            </w:r>
          </w:p>
        </w:tc>
      </w:tr>
    </w:tbl>
    <w:bookmarkStart w:name="z12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2025 год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02.06.2025 </w:t>
      </w:r>
      <w:r>
        <w:rPr>
          <w:rFonts w:ascii="Times New Roman"/>
          <w:b w:val="false"/>
          <w:i w:val="false"/>
          <w:color w:val="ff0000"/>
          <w:sz w:val="28"/>
        </w:rPr>
        <w:t>№ 29/434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09.07.2025 </w:t>
      </w:r>
      <w:r>
        <w:rPr>
          <w:rFonts w:ascii="Times New Roman"/>
          <w:b w:val="false"/>
          <w:i w:val="false"/>
          <w:color w:val="ff0000"/>
          <w:sz w:val="28"/>
        </w:rPr>
        <w:t>№ 31/469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04.09.2025 </w:t>
      </w:r>
      <w:r>
        <w:rPr>
          <w:rFonts w:ascii="Times New Roman"/>
          <w:b w:val="false"/>
          <w:i w:val="false"/>
          <w:color w:val="ff0000"/>
          <w:sz w:val="28"/>
        </w:rPr>
        <w:t>№ 32/478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07.10.2025 года № 33/495 (вводится в действие с 01.01.2025); от 23.10.2025 № 34/498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5 735 687,2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за счет государственного бюджета, а также содержащимися и финансируемыми из бюджета (сметы расходов)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за счет государственного бюджета, а также содержащимися и финансируемыми из бюджета (сметы расходов) Банка Республики Казахстан, за исключением поступлений от организаций нефтяного сектора 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4 240 623,2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5 745 822,1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942 932,5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712 389,7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1 149 732,7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27/414</w:t>
            </w:r>
          </w:p>
        </w:tc>
      </w:tr>
    </w:tbl>
    <w:bookmarkStart w:name="z13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2026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27/414</w:t>
            </w:r>
          </w:p>
        </w:tc>
      </w:tr>
    </w:tbl>
    <w:bookmarkStart w:name="z15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2027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- 57 338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- 57 338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27/414</w:t>
            </w:r>
          </w:p>
        </w:tc>
      </w:tr>
    </w:tbl>
    <w:bookmarkStart w:name="z16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года, возврат сумм неиспользованных (недоиспользованных) целевых трансфертов выделенных из вышестоящего бюджета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