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3500" w14:textId="4eb3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Кырымбетского сельского округа района имени Габита Мусрепова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мая 2025 года № 29-6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Кырымбетского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35 979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3 718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29 487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35 982,3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района имени Габита Мусрепова Северо-Казахстанской области от 30.09.2025 № 32-10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Кырымбетского сельского округа на 2025 год формируются в соответствии со статьей 27-1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 статьи 26 Бюджетного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место нахождения которых, указываемое в их учредительных документах, располагается на территории села;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коммунальной собственности сельского округа (коммунальной собственности местного самоуправления):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неналоговые поступления в бюджет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районного, областного и республиканского бюджетов.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бюджетной субвенции, передаваемой из районного бюджета в бюджет Кырымбетского сельского округа, составляет 20 901 тысяча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следующее решение маслихата района имени Габита Мусрепова: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25-6 "Об утверждении бюджета Кырымбетского сельского округа района имени Габита Мусрепова на 2025-2027 годы".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29-6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Кырымбетского сельского округа района имени Габита Мусрепова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района имени Габита Мусрепова Северо-Казахстанской области от 30.09.2025 № 32-10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29-6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Кырымбетского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29-6</w:t>
            </w:r>
          </w:p>
        </w:tc>
      </w:tr>
    </w:tbl>
    <w:bookmarkStart w:name="z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Кырымбетского сельского округа района имени Габита Мусрепова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